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73" w:rsidRDefault="0050498F" w:rsidP="0050498F">
      <w:pPr>
        <w:spacing w:after="0"/>
        <w:ind w:left="-567" w:right="282" w:firstLine="283"/>
        <w:jc w:val="center"/>
        <w:rPr>
          <w:rFonts w:ascii="Times New Roman" w:hAnsi="Times New Roman"/>
          <w:b/>
          <w:sz w:val="28"/>
          <w:szCs w:val="28"/>
        </w:rPr>
      </w:pPr>
      <w:r>
        <w:rPr>
          <w:rFonts w:ascii="Times New Roman" w:hAnsi="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1.75pt;height:652.5pt">
            <v:imagedata r:id="rId9" o:title="Майров Р.А."/>
          </v:shape>
        </w:pict>
      </w:r>
    </w:p>
    <w:p w:rsidR="003F7073" w:rsidRDefault="003F7073" w:rsidP="003F7073">
      <w:pPr>
        <w:pStyle w:val="a5"/>
        <w:ind w:left="0"/>
        <w:jc w:val="center"/>
      </w:pPr>
    </w:p>
    <w:p w:rsidR="0050498F" w:rsidRDefault="0050498F" w:rsidP="003F7073">
      <w:pPr>
        <w:pStyle w:val="a5"/>
        <w:ind w:left="0"/>
        <w:jc w:val="center"/>
      </w:pPr>
    </w:p>
    <w:p w:rsidR="0050498F" w:rsidRDefault="0050498F" w:rsidP="003F7073">
      <w:pPr>
        <w:pStyle w:val="a5"/>
        <w:ind w:left="0"/>
        <w:jc w:val="center"/>
      </w:pPr>
    </w:p>
    <w:p w:rsidR="0050498F" w:rsidRDefault="0050498F" w:rsidP="003F7073">
      <w:pPr>
        <w:pStyle w:val="a5"/>
        <w:ind w:left="0"/>
        <w:jc w:val="center"/>
      </w:pPr>
    </w:p>
    <w:p w:rsidR="0050498F" w:rsidRDefault="0050498F" w:rsidP="003F7073">
      <w:pPr>
        <w:pStyle w:val="a5"/>
        <w:ind w:left="0"/>
        <w:jc w:val="center"/>
      </w:pPr>
    </w:p>
    <w:p w:rsidR="0050498F" w:rsidRDefault="0050498F" w:rsidP="003F7073">
      <w:pPr>
        <w:pStyle w:val="a5"/>
        <w:ind w:left="0"/>
        <w:jc w:val="center"/>
      </w:pPr>
      <w:bookmarkStart w:id="0" w:name="_GoBack"/>
      <w:bookmarkEnd w:id="0"/>
    </w:p>
    <w:p w:rsidR="003F7073" w:rsidRPr="00FD567D" w:rsidRDefault="003F7073" w:rsidP="003F7073">
      <w:pPr>
        <w:pStyle w:val="a5"/>
        <w:ind w:left="0"/>
        <w:jc w:val="center"/>
      </w:pPr>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lastRenderedPageBreak/>
        <w:t>Дополнительная образовательная программа</w:t>
      </w:r>
      <w:proofErr w:type="gramStart"/>
      <w:r w:rsidRPr="003F7073">
        <w:rPr>
          <w:rFonts w:ascii="Times New Roman" w:hAnsi="Times New Roman"/>
          <w:b/>
          <w:sz w:val="28"/>
          <w:szCs w:val="28"/>
        </w:rPr>
        <w:t xml:space="preserve"> :</w:t>
      </w:r>
      <w:proofErr w:type="gramEnd"/>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proofErr w:type="gramStart"/>
      <w:r w:rsidRPr="003F7073">
        <w:rPr>
          <w:rFonts w:ascii="Times New Roman" w:hAnsi="Times New Roman"/>
          <w:b/>
          <w:sz w:val="28"/>
          <w:szCs w:val="28"/>
        </w:rPr>
        <w:t xml:space="preserve"> :</w:t>
      </w:r>
      <w:proofErr w:type="gramEnd"/>
      <w:r w:rsidRPr="003F7073">
        <w:rPr>
          <w:rFonts w:ascii="Times New Roman" w:hAnsi="Times New Roman"/>
          <w:b/>
          <w:sz w:val="28"/>
          <w:szCs w:val="28"/>
        </w:rPr>
        <w:t xml:space="preserve">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proofErr w:type="gramStart"/>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w:t>
      </w:r>
      <w:proofErr w:type="gramEnd"/>
      <w:r w:rsidRPr="003F7073">
        <w:rPr>
          <w:rFonts w:ascii="Times New Roman" w:hAnsi="Times New Roman"/>
          <w:sz w:val="28"/>
          <w:szCs w:val="28"/>
        </w:rPr>
        <w:t xml:space="preserve"> Лях В.И., </w:t>
      </w:r>
      <w:proofErr w:type="spellStart"/>
      <w:r w:rsidRPr="003F7073">
        <w:rPr>
          <w:rFonts w:ascii="Times New Roman" w:hAnsi="Times New Roman"/>
          <w:sz w:val="28"/>
          <w:szCs w:val="28"/>
        </w:rPr>
        <w:t>Зданевич</w:t>
      </w:r>
      <w:proofErr w:type="spellEnd"/>
      <w:r w:rsidRPr="003F7073">
        <w:rPr>
          <w:rFonts w:ascii="Times New Roman" w:hAnsi="Times New Roman"/>
          <w:sz w:val="28"/>
          <w:szCs w:val="28"/>
        </w:rPr>
        <w:t xml:space="preserve">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Программа  для дополнительных занятий в спортивных секциях общеобразовательных учреждениях/ Начальное и основное образование / А.А. Никифоров  – </w:t>
      </w:r>
      <w:proofErr w:type="spellStart"/>
      <w:r w:rsidRPr="003F7073">
        <w:rPr>
          <w:rFonts w:ascii="Times New Roman" w:hAnsi="Times New Roman"/>
          <w:sz w:val="28"/>
          <w:szCs w:val="28"/>
        </w:rPr>
        <w:t>М.:Белгород</w:t>
      </w:r>
      <w:proofErr w:type="spellEnd"/>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rsidSect="0050498F">
          <w:pgSz w:w="11906" w:h="16838"/>
          <w:pgMar w:top="567" w:right="567" w:bottom="794" w:left="709"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w:t>
      </w:r>
      <w:proofErr w:type="gramStart"/>
      <w:r w:rsidRPr="00D3382D">
        <w:rPr>
          <w:rFonts w:ascii="Times New Roman" w:hAnsi="Times New Roman"/>
          <w:sz w:val="28"/>
          <w:szCs w:val="28"/>
        </w:rPr>
        <w:t>с</w:t>
      </w:r>
      <w:proofErr w:type="gramEnd"/>
      <w:r w:rsidRPr="00D3382D">
        <w:rPr>
          <w:rFonts w:ascii="Times New Roman" w:hAnsi="Times New Roman"/>
          <w:sz w:val="28"/>
          <w:szCs w:val="28"/>
        </w:rPr>
        <w:t xml:space="preserve">: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w:t>
      </w:r>
      <w:proofErr w:type="spellStart"/>
      <w:r w:rsidRPr="00D3382D">
        <w:rPr>
          <w:rFonts w:ascii="Times New Roman" w:hAnsi="Times New Roman"/>
          <w:sz w:val="28"/>
          <w:szCs w:val="28"/>
        </w:rPr>
        <w:t>Минобрнауки</w:t>
      </w:r>
      <w:proofErr w:type="spellEnd"/>
      <w:r w:rsidRPr="00D3382D">
        <w:rPr>
          <w:rFonts w:ascii="Times New Roman" w:hAnsi="Times New Roman"/>
          <w:sz w:val="28"/>
          <w:szCs w:val="28"/>
        </w:rPr>
        <w:t xml:space="preserve"> РФ от </w:t>
      </w:r>
      <w:r w:rsidR="00C839BE">
        <w:rPr>
          <w:rFonts w:ascii="Times New Roman" w:hAnsi="Times New Roman"/>
          <w:sz w:val="28"/>
          <w:szCs w:val="28"/>
        </w:rPr>
        <w:t xml:space="preserve"> </w:t>
      </w:r>
      <w:r w:rsidRPr="00D3382D">
        <w:rPr>
          <w:rFonts w:ascii="Times New Roman" w:hAnsi="Times New Roman"/>
          <w:sz w:val="28"/>
          <w:szCs w:val="28"/>
        </w:rPr>
        <w:t xml:space="preserve"> 26.</w:t>
      </w:r>
      <w:r w:rsidR="00C839BE">
        <w:rPr>
          <w:rFonts w:ascii="Times New Roman" w:hAnsi="Times New Roman"/>
          <w:sz w:val="28"/>
          <w:szCs w:val="28"/>
        </w:rPr>
        <w:t xml:space="preserve"> </w:t>
      </w:r>
      <w:r w:rsidRPr="00D3382D">
        <w:rPr>
          <w:rFonts w:ascii="Times New Roman" w:hAnsi="Times New Roman"/>
          <w:sz w:val="28"/>
          <w:szCs w:val="28"/>
        </w:rPr>
        <w:t>06.</w:t>
      </w:r>
      <w:r w:rsidR="00C839BE">
        <w:rPr>
          <w:rFonts w:ascii="Times New Roman" w:hAnsi="Times New Roman"/>
          <w:sz w:val="28"/>
          <w:szCs w:val="28"/>
        </w:rPr>
        <w:t xml:space="preserve"> </w:t>
      </w:r>
      <w:r w:rsidRPr="00D3382D">
        <w:rPr>
          <w:rFonts w:ascii="Times New Roman" w:hAnsi="Times New Roman"/>
          <w:sz w:val="28"/>
          <w:szCs w:val="28"/>
        </w:rPr>
        <w:t>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w:t>
      </w:r>
      <w:proofErr w:type="spellStart"/>
      <w:r w:rsidRPr="00E97C15">
        <w:rPr>
          <w:rFonts w:ascii="Times New Roman" w:hAnsi="Times New Roman"/>
          <w:sz w:val="28"/>
          <w:szCs w:val="28"/>
        </w:rPr>
        <w:t>капоэйро</w:t>
      </w:r>
      <w:proofErr w:type="spellEnd"/>
      <w:r w:rsidRPr="00E97C15">
        <w:rPr>
          <w:rFonts w:ascii="Times New Roman" w:hAnsi="Times New Roman"/>
          <w:sz w:val="28"/>
          <w:szCs w:val="28"/>
        </w:rPr>
        <w:t xml:space="preserve">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w:t>
      </w:r>
      <w:proofErr w:type="gramStart"/>
      <w:r w:rsidRPr="00E97C15">
        <w:rPr>
          <w:rFonts w:ascii="Times New Roman" w:hAnsi="Times New Roman"/>
          <w:sz w:val="28"/>
          <w:szCs w:val="28"/>
        </w:rPr>
        <w:t>Вобравшей в себя много передового опыта из других систем единоборств.</w:t>
      </w:r>
      <w:proofErr w:type="gramEnd"/>
      <w:r w:rsidRPr="00E97C15">
        <w:rPr>
          <w:rFonts w:ascii="Times New Roman" w:hAnsi="Times New Roman"/>
          <w:sz w:val="28"/>
          <w:szCs w:val="28"/>
        </w:rPr>
        <w:t xml:space="preserve">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w:t>
      </w:r>
      <w:proofErr w:type="gramStart"/>
      <w:r w:rsidRPr="00E97C15">
        <w:rPr>
          <w:rFonts w:ascii="Times New Roman" w:hAnsi="Times New Roman"/>
          <w:sz w:val="28"/>
          <w:szCs w:val="28"/>
        </w:rPr>
        <w:t>такие</w:t>
      </w:r>
      <w:proofErr w:type="gramEnd"/>
      <w:r w:rsidRPr="00E97C15">
        <w:rPr>
          <w:rFonts w:ascii="Times New Roman" w:hAnsi="Times New Roman"/>
          <w:sz w:val="28"/>
          <w:szCs w:val="28"/>
        </w:rPr>
        <w:t xml:space="preserve">, как В.С. Ощепков (1892-1937). В 1911-1914 гг. он прошел курс обучения </w:t>
      </w:r>
      <w:proofErr w:type="spellStart"/>
      <w:proofErr w:type="gramStart"/>
      <w:r w:rsidRPr="00E97C15">
        <w:rPr>
          <w:rFonts w:ascii="Times New Roman" w:hAnsi="Times New Roman"/>
          <w:sz w:val="28"/>
          <w:szCs w:val="28"/>
        </w:rPr>
        <w:t>дзю</w:t>
      </w:r>
      <w:proofErr w:type="spellEnd"/>
      <w:r w:rsidRPr="00E97C15">
        <w:rPr>
          <w:rFonts w:ascii="Times New Roman" w:hAnsi="Times New Roman"/>
          <w:sz w:val="28"/>
          <w:szCs w:val="28"/>
        </w:rPr>
        <w:t>-до</w:t>
      </w:r>
      <w:proofErr w:type="gramEnd"/>
      <w:r w:rsidRPr="00E97C15">
        <w:rPr>
          <w:rFonts w:ascii="Times New Roman" w:hAnsi="Times New Roman"/>
          <w:sz w:val="28"/>
          <w:szCs w:val="28"/>
        </w:rPr>
        <w:t xml:space="preserve"> в Японии, у </w:t>
      </w:r>
      <w:proofErr w:type="spellStart"/>
      <w:r w:rsidRPr="00E97C15">
        <w:rPr>
          <w:rFonts w:ascii="Times New Roman" w:hAnsi="Times New Roman"/>
          <w:sz w:val="28"/>
          <w:szCs w:val="28"/>
        </w:rPr>
        <w:t>Кано</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Дзигоро</w:t>
      </w:r>
      <w:proofErr w:type="spellEnd"/>
      <w:r w:rsidRPr="00E97C15">
        <w:rPr>
          <w:rFonts w:ascii="Times New Roman" w:hAnsi="Times New Roman"/>
          <w:sz w:val="28"/>
          <w:szCs w:val="28"/>
        </w:rPr>
        <w:t xml:space="preserve">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w:t>
      </w:r>
      <w:proofErr w:type="spellStart"/>
      <w:r w:rsidRPr="00E97C15">
        <w:rPr>
          <w:rFonts w:ascii="Times New Roman" w:hAnsi="Times New Roman"/>
          <w:sz w:val="28"/>
          <w:szCs w:val="28"/>
        </w:rPr>
        <w:t>дзю-дзюцу</w:t>
      </w:r>
      <w:proofErr w:type="spellEnd"/>
      <w:r w:rsidRPr="00E97C15">
        <w:rPr>
          <w:rFonts w:ascii="Times New Roman" w:hAnsi="Times New Roman"/>
          <w:sz w:val="28"/>
          <w:szCs w:val="28"/>
        </w:rPr>
        <w:t>,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w:t>
      </w:r>
      <w:proofErr w:type="spellStart"/>
      <w:r w:rsidRPr="00E97C15">
        <w:rPr>
          <w:rFonts w:ascii="Times New Roman" w:hAnsi="Times New Roman"/>
          <w:sz w:val="28"/>
          <w:szCs w:val="28"/>
        </w:rPr>
        <w:t>Долматов</w:t>
      </w:r>
      <w:proofErr w:type="spellEnd"/>
      <w:r w:rsidRPr="00E97C15">
        <w:rPr>
          <w:rFonts w:ascii="Times New Roman" w:hAnsi="Times New Roman"/>
          <w:sz w:val="28"/>
          <w:szCs w:val="28"/>
        </w:rPr>
        <w:t xml:space="preserve">, Н.Н. Симкин Л.П. </w:t>
      </w:r>
      <w:proofErr w:type="spellStart"/>
      <w:r w:rsidRPr="00E97C15">
        <w:rPr>
          <w:rFonts w:ascii="Times New Roman" w:hAnsi="Times New Roman"/>
          <w:sz w:val="28"/>
          <w:szCs w:val="28"/>
        </w:rPr>
        <w:t>Онул</w:t>
      </w:r>
      <w:proofErr w:type="spellEnd"/>
      <w:r w:rsidRPr="00E97C15">
        <w:rPr>
          <w:rFonts w:ascii="Times New Roman" w:hAnsi="Times New Roman"/>
          <w:sz w:val="28"/>
          <w:szCs w:val="28"/>
        </w:rPr>
        <w:t xml:space="preserve"> и ряд других "засекреченных товарищей". Кроме того, в настоящее время выделились своими системами Т. Касьянов (школа жизни "</w:t>
      </w:r>
      <w:proofErr w:type="spellStart"/>
      <w:r w:rsidRPr="00E97C15">
        <w:rPr>
          <w:rFonts w:ascii="Times New Roman" w:hAnsi="Times New Roman"/>
          <w:sz w:val="28"/>
          <w:szCs w:val="28"/>
        </w:rPr>
        <w:t>Сэн</w:t>
      </w:r>
      <w:proofErr w:type="spellEnd"/>
      <w:r w:rsidRPr="00E97C15">
        <w:rPr>
          <w:rFonts w:ascii="Times New Roman" w:hAnsi="Times New Roman"/>
          <w:sz w:val="28"/>
          <w:szCs w:val="28"/>
        </w:rPr>
        <w:t xml:space="preserve">-Э") – на основе японского каратэ и китайского ушу и </w:t>
      </w:r>
      <w:proofErr w:type="spellStart"/>
      <w:r w:rsidRPr="00E97C15">
        <w:rPr>
          <w:rFonts w:ascii="Times New Roman" w:hAnsi="Times New Roman"/>
          <w:sz w:val="28"/>
          <w:szCs w:val="28"/>
        </w:rPr>
        <w:t>А.А.Кадочников</w:t>
      </w:r>
      <w:proofErr w:type="spellEnd"/>
      <w:r w:rsidRPr="00E97C15">
        <w:rPr>
          <w:rFonts w:ascii="Times New Roman" w:hAnsi="Times New Roman"/>
          <w:sz w:val="28"/>
          <w:szCs w:val="28"/>
        </w:rPr>
        <w:t xml:space="preserve"> (Русский стиль)- ученик </w:t>
      </w:r>
      <w:proofErr w:type="spellStart"/>
      <w:r w:rsidRPr="00E97C15">
        <w:rPr>
          <w:rFonts w:ascii="Times New Roman" w:hAnsi="Times New Roman"/>
          <w:sz w:val="28"/>
          <w:szCs w:val="28"/>
        </w:rPr>
        <w:t>В.А.Спиридонова</w:t>
      </w:r>
      <w:proofErr w:type="spellEnd"/>
      <w:r w:rsidRPr="00E97C15">
        <w:rPr>
          <w:rFonts w:ascii="Times New Roman" w:hAnsi="Times New Roman"/>
          <w:sz w:val="28"/>
          <w:szCs w:val="28"/>
        </w:rPr>
        <w:t xml:space="preserve">.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w:t>
      </w:r>
      <w:proofErr w:type="spellStart"/>
      <w:r w:rsidRPr="00393B16">
        <w:rPr>
          <w:rFonts w:ascii="Times New Roman" w:hAnsi="Times New Roman"/>
          <w:sz w:val="28"/>
          <w:szCs w:val="28"/>
        </w:rPr>
        <w:t>саморегуляции</w:t>
      </w:r>
      <w:proofErr w:type="spellEnd"/>
      <w:r w:rsidRPr="00393B16">
        <w:rPr>
          <w:rFonts w:ascii="Times New Roman" w:hAnsi="Times New Roman"/>
          <w:sz w:val="28"/>
          <w:szCs w:val="28"/>
        </w:rPr>
        <w:t xml:space="preserve">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-ходьба по кругу в колонне, ходьба на носках, на пятках, в </w:t>
      </w:r>
      <w:proofErr w:type="spellStart"/>
      <w:r w:rsidRPr="00E97C15">
        <w:rPr>
          <w:rFonts w:ascii="Times New Roman" w:hAnsi="Times New Roman"/>
          <w:sz w:val="28"/>
          <w:szCs w:val="28"/>
        </w:rPr>
        <w:t>полуприседе</w:t>
      </w:r>
      <w:proofErr w:type="spellEnd"/>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spellStart"/>
      <w:r w:rsidRPr="00E97C15">
        <w:rPr>
          <w:rFonts w:ascii="Times New Roman" w:hAnsi="Times New Roman"/>
          <w:sz w:val="28"/>
          <w:szCs w:val="28"/>
        </w:rPr>
        <w:t>роны</w:t>
      </w:r>
      <w:proofErr w:type="spellEnd"/>
      <w:r w:rsidRPr="00E97C15">
        <w:rPr>
          <w:rFonts w:ascii="Times New Roman" w:hAnsi="Times New Roman"/>
          <w:sz w:val="28"/>
          <w:szCs w:val="28"/>
        </w:rPr>
        <w:t>,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переползания</w:t>
      </w:r>
      <w:proofErr w:type="spellEnd"/>
      <w:r w:rsidRPr="00E97C15">
        <w:rPr>
          <w:rFonts w:ascii="Times New Roman" w:hAnsi="Times New Roman"/>
          <w:sz w:val="28"/>
          <w:szCs w:val="28"/>
        </w:rPr>
        <w:t xml:space="preserve">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Default="003269FA" w:rsidP="00E97C15">
      <w:pPr>
        <w:spacing w:after="0"/>
        <w:ind w:firstLine="709"/>
        <w:jc w:val="both"/>
        <w:rPr>
          <w:rFonts w:ascii="Times New Roman" w:hAnsi="Times New Roman"/>
          <w:sz w:val="28"/>
          <w:szCs w:val="28"/>
        </w:rPr>
      </w:pPr>
    </w:p>
    <w:p w:rsidR="00633AA8" w:rsidRPr="00262D1A" w:rsidRDefault="00633AA8" w:rsidP="00633AA8">
      <w:pPr>
        <w:spacing w:after="0"/>
        <w:jc w:val="center"/>
        <w:rPr>
          <w:rFonts w:ascii="Times New Roman" w:hAnsi="Times New Roman"/>
          <w:b/>
          <w:sz w:val="28"/>
          <w:szCs w:val="28"/>
        </w:rPr>
      </w:pPr>
      <w:r w:rsidRPr="00262D1A">
        <w:rPr>
          <w:rFonts w:ascii="Times New Roman" w:hAnsi="Times New Roman"/>
          <w:b/>
          <w:sz w:val="28"/>
          <w:szCs w:val="28"/>
        </w:rPr>
        <w:t>Календарно</w:t>
      </w:r>
      <w:r>
        <w:rPr>
          <w:rFonts w:ascii="Times New Roman" w:hAnsi="Times New Roman"/>
          <w:b/>
          <w:sz w:val="28"/>
          <w:szCs w:val="28"/>
        </w:rPr>
        <w:t xml:space="preserve"> </w:t>
      </w:r>
      <w:r w:rsidRPr="00262D1A">
        <w:rPr>
          <w:rFonts w:ascii="Times New Roman" w:hAnsi="Times New Roman"/>
          <w:b/>
          <w:sz w:val="28"/>
          <w:szCs w:val="28"/>
        </w:rPr>
        <w:t xml:space="preserve">тематическое планирование        </w:t>
      </w:r>
    </w:p>
    <w:p w:rsidR="00633AA8" w:rsidRPr="00262D1A" w:rsidRDefault="00633AA8" w:rsidP="00633AA8">
      <w:pPr>
        <w:spacing w:after="0"/>
        <w:jc w:val="center"/>
        <w:rPr>
          <w:rFonts w:ascii="Times New Roman" w:hAnsi="Times New Roman"/>
          <w:b/>
          <w:sz w:val="28"/>
          <w:szCs w:val="28"/>
        </w:rPr>
      </w:pPr>
      <w:r w:rsidRPr="00262D1A">
        <w:rPr>
          <w:rFonts w:ascii="Times New Roman" w:hAnsi="Times New Roman"/>
          <w:b/>
          <w:sz w:val="28"/>
          <w:szCs w:val="28"/>
        </w:rPr>
        <w:t>1</w:t>
      </w:r>
      <w:r>
        <w:rPr>
          <w:rFonts w:ascii="Times New Roman" w:hAnsi="Times New Roman"/>
          <w:b/>
          <w:sz w:val="28"/>
          <w:szCs w:val="28"/>
        </w:rPr>
        <w:t xml:space="preserve"> года </w:t>
      </w:r>
      <w:r w:rsidRPr="00262D1A">
        <w:rPr>
          <w:rFonts w:ascii="Times New Roman" w:hAnsi="Times New Roman"/>
          <w:b/>
          <w:sz w:val="28"/>
          <w:szCs w:val="28"/>
        </w:rPr>
        <w:t xml:space="preserve">обучения      </w:t>
      </w:r>
    </w:p>
    <w:p w:rsidR="00633AA8" w:rsidRPr="00FD4D0B" w:rsidRDefault="00633AA8" w:rsidP="00633AA8">
      <w:pPr>
        <w:tabs>
          <w:tab w:val="center" w:pos="4677"/>
          <w:tab w:val="right" w:pos="9355"/>
        </w:tabs>
        <w:spacing w:after="0" w:line="240" w:lineRule="auto"/>
        <w:jc w:val="center"/>
        <w:rPr>
          <w:rFonts w:ascii="Times New Roman" w:hAnsi="Times New Roman"/>
          <w:b/>
          <w:sz w:val="24"/>
          <w:szCs w:val="24"/>
        </w:rPr>
      </w:pPr>
    </w:p>
    <w:tbl>
      <w:tblPr>
        <w:tblW w:w="10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0"/>
        <w:gridCol w:w="709"/>
        <w:gridCol w:w="708"/>
        <w:gridCol w:w="3261"/>
        <w:gridCol w:w="481"/>
        <w:gridCol w:w="4678"/>
      </w:tblGrid>
      <w:tr w:rsidR="00633AA8" w:rsidRPr="00FD4D0B" w:rsidTr="006322C8">
        <w:trPr>
          <w:cantSplit/>
          <w:trHeight w:val="1716"/>
          <w:jc w:val="center"/>
        </w:trPr>
        <w:tc>
          <w:tcPr>
            <w:tcW w:w="1050" w:type="dxa"/>
            <w:shd w:val="clear" w:color="auto" w:fill="auto"/>
            <w:textDirection w:val="btLr"/>
            <w:vAlign w:val="center"/>
          </w:tcPr>
          <w:p w:rsidR="00633AA8" w:rsidRPr="00FD4D0B" w:rsidRDefault="00633AA8" w:rsidP="006322C8">
            <w:pPr>
              <w:spacing w:after="0" w:line="240" w:lineRule="auto"/>
              <w:ind w:left="113" w:right="113"/>
              <w:jc w:val="center"/>
              <w:rPr>
                <w:rFonts w:ascii="Times New Roman" w:hAnsi="Times New Roman"/>
                <w:b/>
                <w:i/>
              </w:rPr>
            </w:pPr>
            <w:r w:rsidRPr="00FD4D0B">
              <w:rPr>
                <w:rFonts w:ascii="Times New Roman" w:hAnsi="Times New Roman"/>
                <w:b/>
                <w:i/>
              </w:rPr>
              <w:t>Занятия</w:t>
            </w:r>
          </w:p>
        </w:tc>
        <w:tc>
          <w:tcPr>
            <w:tcW w:w="709" w:type="dxa"/>
            <w:shd w:val="clear" w:color="auto" w:fill="auto"/>
            <w:textDirection w:val="btLr"/>
            <w:vAlign w:val="center"/>
          </w:tcPr>
          <w:p w:rsidR="00633AA8" w:rsidRPr="00FD4D0B" w:rsidRDefault="00633AA8" w:rsidP="006322C8">
            <w:pPr>
              <w:spacing w:after="0" w:line="240" w:lineRule="auto"/>
              <w:ind w:left="113" w:right="113"/>
              <w:jc w:val="center"/>
              <w:rPr>
                <w:rFonts w:ascii="Times New Roman" w:hAnsi="Times New Roman"/>
                <w:b/>
                <w:i/>
              </w:rPr>
            </w:pPr>
            <w:r w:rsidRPr="00FD4D0B">
              <w:rPr>
                <w:rFonts w:ascii="Times New Roman" w:hAnsi="Times New Roman"/>
                <w:b/>
                <w:i/>
              </w:rPr>
              <w:t>по плану</w:t>
            </w:r>
          </w:p>
        </w:tc>
        <w:tc>
          <w:tcPr>
            <w:tcW w:w="708" w:type="dxa"/>
            <w:shd w:val="clear" w:color="auto" w:fill="auto"/>
            <w:textDirection w:val="btLr"/>
            <w:vAlign w:val="center"/>
          </w:tcPr>
          <w:p w:rsidR="00633AA8" w:rsidRPr="00FD4D0B" w:rsidRDefault="00633AA8" w:rsidP="006322C8">
            <w:pPr>
              <w:spacing w:after="0" w:line="240" w:lineRule="auto"/>
              <w:ind w:left="113" w:right="113"/>
              <w:jc w:val="center"/>
              <w:rPr>
                <w:rFonts w:ascii="Times New Roman" w:hAnsi="Times New Roman"/>
                <w:b/>
                <w:i/>
              </w:rPr>
            </w:pPr>
            <w:r w:rsidRPr="00FD4D0B">
              <w:rPr>
                <w:rFonts w:ascii="Times New Roman" w:hAnsi="Times New Roman"/>
                <w:b/>
                <w:i/>
              </w:rPr>
              <w:t>фактически</w:t>
            </w:r>
          </w:p>
        </w:tc>
        <w:tc>
          <w:tcPr>
            <w:tcW w:w="3261" w:type="dxa"/>
            <w:shd w:val="clear" w:color="auto" w:fill="auto"/>
            <w:vAlign w:val="center"/>
          </w:tcPr>
          <w:p w:rsidR="00633AA8" w:rsidRPr="00FD4D0B" w:rsidRDefault="00633AA8" w:rsidP="006322C8">
            <w:pPr>
              <w:spacing w:after="0" w:line="240" w:lineRule="auto"/>
              <w:jc w:val="center"/>
              <w:rPr>
                <w:rFonts w:ascii="Times New Roman" w:hAnsi="Times New Roman"/>
                <w:b/>
                <w:i/>
              </w:rPr>
            </w:pPr>
            <w:r w:rsidRPr="00FD4D0B">
              <w:rPr>
                <w:rFonts w:ascii="Times New Roman" w:hAnsi="Times New Roman"/>
                <w:b/>
                <w:i/>
              </w:rPr>
              <w:t>Тема занятия</w:t>
            </w:r>
          </w:p>
        </w:tc>
        <w:tc>
          <w:tcPr>
            <w:tcW w:w="481" w:type="dxa"/>
            <w:shd w:val="clear" w:color="auto" w:fill="auto"/>
            <w:textDirection w:val="btLr"/>
            <w:vAlign w:val="center"/>
          </w:tcPr>
          <w:p w:rsidR="00633AA8" w:rsidRPr="00FD4D0B" w:rsidRDefault="00633AA8" w:rsidP="006322C8">
            <w:pPr>
              <w:spacing w:after="0" w:line="240" w:lineRule="auto"/>
              <w:ind w:left="113" w:right="113"/>
              <w:jc w:val="center"/>
              <w:rPr>
                <w:rFonts w:ascii="Times New Roman" w:hAnsi="Times New Roman"/>
                <w:b/>
                <w:i/>
              </w:rPr>
            </w:pPr>
            <w:r w:rsidRPr="00FD4D0B">
              <w:rPr>
                <w:rFonts w:ascii="Times New Roman" w:hAnsi="Times New Roman"/>
                <w:b/>
                <w:i/>
              </w:rPr>
              <w:t>Кол-во часов</w:t>
            </w:r>
          </w:p>
        </w:tc>
        <w:tc>
          <w:tcPr>
            <w:tcW w:w="4678" w:type="dxa"/>
            <w:shd w:val="clear" w:color="auto" w:fill="auto"/>
            <w:vAlign w:val="center"/>
          </w:tcPr>
          <w:p w:rsidR="00633AA8" w:rsidRPr="00FD4D0B" w:rsidRDefault="00633AA8" w:rsidP="006322C8">
            <w:pPr>
              <w:spacing w:after="0" w:line="240" w:lineRule="auto"/>
              <w:jc w:val="center"/>
              <w:rPr>
                <w:rFonts w:ascii="Times New Roman" w:hAnsi="Times New Roman"/>
                <w:b/>
                <w:i/>
              </w:rPr>
            </w:pPr>
            <w:r w:rsidRPr="00FD4D0B">
              <w:rPr>
                <w:rFonts w:ascii="Times New Roman" w:hAnsi="Times New Roman"/>
                <w:b/>
                <w:i/>
              </w:rPr>
              <w:t>Элементы содержания</w:t>
            </w:r>
          </w:p>
        </w:tc>
      </w:tr>
      <w:tr w:rsidR="00633AA8" w:rsidRPr="00FD4D0B" w:rsidTr="006322C8">
        <w:trPr>
          <w:cantSplit/>
          <w:trHeight w:val="323"/>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i/>
              </w:rPr>
            </w:pPr>
            <w:r>
              <w:rPr>
                <w:rFonts w:ascii="Times New Roman" w:hAnsi="Times New Roman"/>
                <w:b/>
                <w:i/>
              </w:rPr>
              <w:t>1</w:t>
            </w:r>
          </w:p>
        </w:tc>
        <w:tc>
          <w:tcPr>
            <w:tcW w:w="709" w:type="dxa"/>
            <w:shd w:val="clear" w:color="auto" w:fill="auto"/>
            <w:vAlign w:val="center"/>
          </w:tcPr>
          <w:p w:rsidR="00633AA8" w:rsidRPr="00FD4D0B" w:rsidRDefault="00633AA8" w:rsidP="006322C8">
            <w:pPr>
              <w:spacing w:after="0" w:line="240" w:lineRule="auto"/>
              <w:jc w:val="center"/>
              <w:rPr>
                <w:rFonts w:ascii="Times New Roman" w:hAnsi="Times New Roman"/>
                <w:i/>
              </w:rPr>
            </w:pPr>
            <w:r>
              <w:rPr>
                <w:rFonts w:ascii="Times New Roman" w:hAnsi="Times New Roman"/>
                <w:i/>
              </w:rPr>
              <w:t>01.09</w:t>
            </w:r>
          </w:p>
        </w:tc>
        <w:tc>
          <w:tcPr>
            <w:tcW w:w="708" w:type="dxa"/>
            <w:shd w:val="clear" w:color="auto" w:fill="auto"/>
            <w:vAlign w:val="center"/>
          </w:tcPr>
          <w:p w:rsidR="00633AA8" w:rsidRPr="00FD4D0B" w:rsidRDefault="00633AA8" w:rsidP="006322C8">
            <w:pPr>
              <w:spacing w:after="0" w:line="240" w:lineRule="auto"/>
              <w:jc w:val="center"/>
              <w:rPr>
                <w:rFonts w:ascii="Times New Roman" w:hAnsi="Times New Roman"/>
                <w:i/>
              </w:rPr>
            </w:pPr>
          </w:p>
        </w:tc>
        <w:tc>
          <w:tcPr>
            <w:tcW w:w="3261" w:type="dxa"/>
            <w:shd w:val="clear" w:color="auto" w:fill="auto"/>
            <w:vAlign w:val="center"/>
          </w:tcPr>
          <w:p w:rsidR="00633AA8" w:rsidRPr="00FD4D0B" w:rsidRDefault="00633AA8" w:rsidP="006322C8">
            <w:pPr>
              <w:spacing w:after="0" w:line="240" w:lineRule="auto"/>
              <w:jc w:val="center"/>
              <w:rPr>
                <w:rFonts w:ascii="Times New Roman" w:hAnsi="Times New Roman"/>
                <w:i/>
              </w:rPr>
            </w:pPr>
            <w:r w:rsidRPr="00FD4D0B">
              <w:rPr>
                <w:rFonts w:ascii="Times New Roman" w:hAnsi="Times New Roman"/>
                <w:i/>
              </w:rPr>
              <w:t>Задачи за учебный год. Физическая культура и спорт в РТ и РФ.</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i/>
              </w:rPr>
            </w:pPr>
            <w:r>
              <w:rPr>
                <w:rFonts w:ascii="Times New Roman" w:hAnsi="Times New Roman"/>
                <w:i/>
              </w:rPr>
              <w:t>1</w:t>
            </w:r>
          </w:p>
        </w:tc>
        <w:tc>
          <w:tcPr>
            <w:tcW w:w="4678" w:type="dxa"/>
            <w:shd w:val="clear" w:color="auto" w:fill="auto"/>
            <w:vAlign w:val="center"/>
          </w:tcPr>
          <w:p w:rsidR="00633AA8" w:rsidRPr="00FD4D0B" w:rsidRDefault="00633AA8" w:rsidP="006322C8">
            <w:pPr>
              <w:spacing w:after="0" w:line="240" w:lineRule="auto"/>
              <w:jc w:val="center"/>
              <w:rPr>
                <w:rFonts w:ascii="Times New Roman" w:hAnsi="Times New Roman"/>
                <w:i/>
              </w:rPr>
            </w:pPr>
            <w:r w:rsidRPr="00FD4D0B">
              <w:rPr>
                <w:rFonts w:ascii="Times New Roman" w:hAnsi="Times New Roman"/>
                <w:i/>
              </w:rPr>
              <w:t>Беседа: Задачи за учебный год.</w:t>
            </w:r>
          </w:p>
          <w:p w:rsidR="00633AA8" w:rsidRPr="00FD4D0B" w:rsidRDefault="00633AA8" w:rsidP="006322C8">
            <w:pPr>
              <w:spacing w:after="0" w:line="240" w:lineRule="auto"/>
              <w:jc w:val="center"/>
              <w:rPr>
                <w:rFonts w:ascii="Times New Roman" w:hAnsi="Times New Roman"/>
                <w:i/>
              </w:rPr>
            </w:pPr>
            <w:r w:rsidRPr="00FD4D0B">
              <w:rPr>
                <w:rFonts w:ascii="Times New Roman" w:hAnsi="Times New Roman"/>
                <w:i/>
              </w:rPr>
              <w:t xml:space="preserve"> Физическая культура и спорт в РТ и РФ. Техни</w:t>
            </w:r>
            <w:r>
              <w:rPr>
                <w:rFonts w:ascii="Times New Roman" w:hAnsi="Times New Roman"/>
                <w:i/>
              </w:rPr>
              <w:t>ка безопасности на занятиях рукопашным боем.</w:t>
            </w:r>
          </w:p>
          <w:p w:rsidR="00633AA8" w:rsidRPr="00FD4D0B" w:rsidRDefault="00633AA8" w:rsidP="006322C8">
            <w:pPr>
              <w:spacing w:after="0" w:line="240" w:lineRule="auto"/>
              <w:jc w:val="center"/>
              <w:rPr>
                <w:rFonts w:ascii="Times New Roman" w:hAnsi="Times New Roman"/>
                <w:i/>
              </w:rPr>
            </w:pPr>
            <w:r w:rsidRPr="00FD4D0B">
              <w:rPr>
                <w:rFonts w:ascii="Times New Roman" w:hAnsi="Times New Roman"/>
                <w:i/>
              </w:rPr>
              <w:t>ОФП, СФП, расстановки.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02.09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 xml:space="preserve">Правила рукопашного боя. Площадка </w:t>
            </w:r>
            <w:r w:rsidRPr="00FD4D0B">
              <w:rPr>
                <w:rFonts w:ascii="Times New Roman" w:hAnsi="Times New Roman"/>
                <w:i/>
              </w:rPr>
              <w:t>и инвентарь.</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Правила боя. Площадка</w:t>
            </w:r>
            <w:r w:rsidRPr="00FD4D0B">
              <w:rPr>
                <w:rFonts w:ascii="Times New Roman" w:hAnsi="Times New Roman"/>
                <w:i/>
              </w:rPr>
              <w:t xml:space="preserve"> и инвентарь.</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lastRenderedPageBreak/>
              <w:t>3-4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05.09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Боевые</w:t>
            </w:r>
            <w:r w:rsidRPr="00FD4D0B">
              <w:rPr>
                <w:rFonts w:ascii="Times New Roman" w:hAnsi="Times New Roman"/>
                <w:i/>
              </w:rPr>
              <w:t xml:space="preserve"> стойки. (Высокая, средняя, низкая)</w:t>
            </w:r>
          </w:p>
          <w:p w:rsidR="00633AA8" w:rsidRPr="00FD4D0B" w:rsidRDefault="00633AA8" w:rsidP="006322C8">
            <w:pPr>
              <w:spacing w:after="0" w:line="240" w:lineRule="auto"/>
              <w:rPr>
                <w:rFonts w:ascii="Times New Roman" w:hAnsi="Times New Roman"/>
                <w:i/>
              </w:rPr>
            </w:pPr>
            <w:r w:rsidRPr="00FD4D0B">
              <w:rPr>
                <w:rFonts w:ascii="Times New Roman" w:hAnsi="Times New Roman"/>
                <w:i/>
              </w:rPr>
              <w:t>Перемещения (взад-вперед и влево - вправо.)</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5</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08.09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Боевые</w:t>
            </w:r>
            <w:r w:rsidRPr="00FD4D0B">
              <w:rPr>
                <w:rFonts w:ascii="Times New Roman" w:hAnsi="Times New Roman"/>
                <w:i/>
              </w:rPr>
              <w:t xml:space="preserve"> стойки. (Высокая, средняя, низкая)</w:t>
            </w:r>
          </w:p>
          <w:p w:rsidR="00633AA8" w:rsidRPr="00FD4D0B" w:rsidRDefault="00633AA8" w:rsidP="006322C8">
            <w:pPr>
              <w:spacing w:after="0" w:line="240" w:lineRule="auto"/>
              <w:rPr>
                <w:rFonts w:ascii="Times New Roman" w:hAnsi="Times New Roman"/>
                <w:i/>
              </w:rPr>
            </w:pPr>
            <w:r w:rsidRPr="00FD4D0B">
              <w:rPr>
                <w:rFonts w:ascii="Times New Roman" w:hAnsi="Times New Roman"/>
                <w:i/>
              </w:rPr>
              <w:t>Перемещения (взад-вперед и влево-вправо.)</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09.09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Тактические  действие.</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Блоки</w:t>
            </w:r>
            <w:r w:rsidRPr="00FD4D0B">
              <w:rPr>
                <w:rFonts w:ascii="Times New Roman" w:hAnsi="Times New Roman"/>
                <w:i/>
              </w:rPr>
              <w:t>: Подготовка, выполнение, дальнейшие действия.</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7-8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12.09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Тактические  действие.</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Блоки</w:t>
            </w:r>
            <w:r w:rsidRPr="00FD4D0B">
              <w:rPr>
                <w:rFonts w:ascii="Times New Roman" w:hAnsi="Times New Roman"/>
                <w:i/>
              </w:rPr>
              <w:t>: Подготовка, выполнение, дальнейшие действия.</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9</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15.09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Передняя</w:t>
            </w:r>
            <w:r w:rsidRPr="00FD4D0B">
              <w:rPr>
                <w:rFonts w:ascii="Times New Roman" w:hAnsi="Times New Roman"/>
                <w:i/>
              </w:rPr>
              <w:t xml:space="preserve"> стойки. (Высокая, средняя, низкая).</w:t>
            </w:r>
          </w:p>
          <w:p w:rsidR="00633AA8" w:rsidRPr="00FD4D0B" w:rsidRDefault="00633AA8" w:rsidP="006322C8">
            <w:pPr>
              <w:spacing w:after="0" w:line="240" w:lineRule="auto"/>
              <w:rPr>
                <w:rFonts w:ascii="Times New Roman" w:hAnsi="Times New Roman"/>
                <w:i/>
              </w:rPr>
            </w:pPr>
            <w:r w:rsidRPr="00FD4D0B">
              <w:rPr>
                <w:rFonts w:ascii="Times New Roman" w:hAnsi="Times New Roman"/>
                <w:i/>
              </w:rPr>
              <w:t>Перемещения (взад-вперед и влево-вправо.)</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16.09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 xml:space="preserve">Блоки в </w:t>
            </w:r>
            <w:proofErr w:type="spellStart"/>
            <w:r w:rsidRPr="00FD4D0B">
              <w:rPr>
                <w:rFonts w:ascii="Times New Roman" w:hAnsi="Times New Roman"/>
                <w:i/>
              </w:rPr>
              <w:t>в</w:t>
            </w:r>
            <w:proofErr w:type="spellEnd"/>
            <w:r w:rsidRPr="00FD4D0B">
              <w:rPr>
                <w:rFonts w:ascii="Times New Roman" w:hAnsi="Times New Roman"/>
                <w:i/>
              </w:rPr>
              <w:t xml:space="preserve"> движении.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11-12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19.09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 xml:space="preserve">Контрольные </w:t>
            </w:r>
            <w:r w:rsidRPr="00FD4D0B">
              <w:rPr>
                <w:rFonts w:ascii="Times New Roman" w:hAnsi="Times New Roman"/>
                <w:i/>
              </w:rPr>
              <w:t>испытания.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Челночный бег. Прыжки через скакалку. Бег в течении 6-ти минут.</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13</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22.09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Фронтальная</w:t>
            </w:r>
            <w:r w:rsidRPr="00FD4D0B">
              <w:rPr>
                <w:rFonts w:ascii="Times New Roman" w:hAnsi="Times New Roman"/>
                <w:i/>
              </w:rPr>
              <w:t xml:space="preserve"> стойки. (Высокая, средняя, низкая)</w:t>
            </w:r>
          </w:p>
          <w:p w:rsidR="00633AA8" w:rsidRPr="00FD4D0B" w:rsidRDefault="00633AA8" w:rsidP="006322C8">
            <w:pPr>
              <w:spacing w:after="0" w:line="240" w:lineRule="auto"/>
              <w:rPr>
                <w:rFonts w:ascii="Times New Roman" w:hAnsi="Times New Roman"/>
                <w:i/>
              </w:rPr>
            </w:pPr>
            <w:r w:rsidRPr="00FD4D0B">
              <w:rPr>
                <w:rFonts w:ascii="Times New Roman" w:hAnsi="Times New Roman"/>
                <w:i/>
              </w:rPr>
              <w:t>Перемещения (взад-вперед и влево-вправо.)</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23.09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Упражнения с предметами; со скакалками  и мячами.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15-16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26.09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Прыжковые упражнения: имитация  нападающего удара, блокирования.</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17</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29.09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Удары руками.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30.09</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Подвижные игры и эстафета.</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19-20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03.10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Блок и передвижение.</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21</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06.10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Упражнения для мышц плечевого пояса и туловища.</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 xml:space="preserve">      22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07.10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Тактические действие.</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Передвижения с  переменой стоек.</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23-24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10.10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Тактические действие.</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 передней рукой.</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25</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13.10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Упражнения для мышц плечевого пояса .Развитие координационных способностей.</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14.10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Умение переходить из стоек.</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27-28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17.10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 задней рукой.</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29</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20.10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Удар-блок.</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 xml:space="preserve">      30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21.10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 передней рукой, удар задней</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31-32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24.10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 перемещение- удар</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 xml:space="preserve">       33</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27.10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Подвижные игры с ис</w:t>
            </w:r>
            <w:r>
              <w:rPr>
                <w:rFonts w:ascii="Times New Roman" w:hAnsi="Times New Roman"/>
                <w:i/>
              </w:rPr>
              <w:t>пользованием скакалки и  теннисных  мячей.</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 xml:space="preserve">      34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28.10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Передвижения- удар +блок.</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35-36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31.10</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Связки из двух ударов.</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37</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03.11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Передвижения в боевой стойке.</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3</w:t>
            </w:r>
            <w:r w:rsidRPr="00FD4D0B">
              <w:rPr>
                <w:rFonts w:ascii="Times New Roman" w:hAnsi="Times New Roman"/>
                <w:b/>
                <w:sz w:val="24"/>
                <w:szCs w:val="24"/>
              </w:rPr>
              <w:t>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04.11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Высокая стойка переход в   низкую .</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39-4</w:t>
            </w:r>
            <w:r w:rsidRPr="00FD4D0B">
              <w:rPr>
                <w:rFonts w:ascii="Times New Roman" w:hAnsi="Times New Roman"/>
                <w:b/>
                <w:sz w:val="24"/>
                <w:szCs w:val="24"/>
              </w:rPr>
              <w:t>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07.11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Нижние  блоки защита.</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 xml:space="preserve">      41</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10.11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 передней рукой в нижнюю  часть.</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sidRPr="00FD4D0B">
              <w:rPr>
                <w:rFonts w:ascii="Times New Roman" w:hAnsi="Times New Roman"/>
                <w:b/>
                <w:sz w:val="24"/>
                <w:szCs w:val="24"/>
              </w:rPr>
              <w:lastRenderedPageBreak/>
              <w:t>4</w:t>
            </w:r>
            <w:r>
              <w:rPr>
                <w:rFonts w:ascii="Times New Roman" w:hAnsi="Times New Roman"/>
                <w:b/>
                <w:sz w:val="24"/>
                <w:szCs w:val="24"/>
              </w:rPr>
              <w:t>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11.11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Связка удары руками.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rPr>
            </w:pPr>
            <w:r>
              <w:rPr>
                <w:rFonts w:ascii="Times New Roman" w:hAnsi="Times New Roman"/>
                <w:b/>
                <w:sz w:val="24"/>
                <w:szCs w:val="24"/>
              </w:rPr>
              <w:t>43-44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14.11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Блок средней части руками.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45</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17.111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lang w:val="tt-RU"/>
              </w:rPr>
            </w:pPr>
            <w:r w:rsidRPr="00FD4D0B">
              <w:rPr>
                <w:rFonts w:ascii="Times New Roman" w:hAnsi="Times New Roman"/>
                <w:i/>
                <w:lang w:val="tt-RU"/>
              </w:rPr>
              <w:t>Техника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lang w:val="tt-RU"/>
              </w:rPr>
            </w:pPr>
            <w:r>
              <w:rPr>
                <w:rFonts w:ascii="Times New Roman" w:hAnsi="Times New Roman"/>
                <w:i/>
              </w:rPr>
              <w:t>Игры на  ловкость и внимание.</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46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18.11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Средний блок.</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47-48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21.11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Средний блок</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49</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24.01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 xml:space="preserve">Игра </w:t>
            </w:r>
            <w:r>
              <w:rPr>
                <w:rFonts w:ascii="Times New Roman" w:hAnsi="Times New Roman"/>
                <w:i/>
                <w:lang w:val="tt-RU"/>
              </w:rPr>
              <w:t>регби.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25.11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Правильность сборки кулака.</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51-52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28.11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 .</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Верхний блок.</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53</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01.12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Верхний блок, удар руками.</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02.12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Упражнения с набивными и теннисными мячами.</w:t>
            </w:r>
          </w:p>
        </w:tc>
      </w:tr>
      <w:tr w:rsidR="00633AA8" w:rsidRPr="00FD4D0B" w:rsidTr="006322C8">
        <w:trPr>
          <w:trHeight w:val="5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55-56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05.12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Боевые стойки</w:t>
            </w:r>
            <w:r w:rsidRPr="00FD4D0B">
              <w:rPr>
                <w:rFonts w:ascii="Times New Roman" w:hAnsi="Times New Roman"/>
                <w:i/>
              </w:rPr>
              <w:t>. (Высокая, средняя, низкая)</w:t>
            </w:r>
          </w:p>
          <w:p w:rsidR="00633AA8" w:rsidRPr="00FD4D0B" w:rsidRDefault="00633AA8" w:rsidP="006322C8">
            <w:pPr>
              <w:spacing w:after="0" w:line="240" w:lineRule="auto"/>
              <w:rPr>
                <w:rFonts w:ascii="Times New Roman" w:hAnsi="Times New Roman"/>
                <w:i/>
              </w:rPr>
            </w:pPr>
            <w:r w:rsidRPr="00FD4D0B">
              <w:rPr>
                <w:rFonts w:ascii="Times New Roman" w:hAnsi="Times New Roman"/>
                <w:i/>
              </w:rPr>
              <w:t>Перемещения (взад-вперед и влево-вправо.)</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57</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08.12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Верхняя блок.</w:t>
            </w:r>
          </w:p>
        </w:tc>
      </w:tr>
      <w:tr w:rsidR="00633AA8" w:rsidRPr="00FD4D0B" w:rsidTr="006322C8">
        <w:trPr>
          <w:trHeight w:val="559"/>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09.12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Блок и удар</w:t>
            </w:r>
            <w:r w:rsidRPr="00FD4D0B">
              <w:rPr>
                <w:rFonts w:ascii="Times New Roman" w:hAnsi="Times New Roman"/>
                <w:i/>
              </w:rPr>
              <w:t>: Подготовка, выполнение, дальнейшие действия.</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59-60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12.12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Блоки: нижний, .средний ,верхний.</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61</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15.12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Техника  атакующего  удара.</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62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16.12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Упражнения для мышц ног и таза.</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lang w:val="tt-RU"/>
              </w:rPr>
            </w:pPr>
            <w:r>
              <w:rPr>
                <w:rFonts w:ascii="Times New Roman" w:hAnsi="Times New Roman"/>
                <w:b/>
                <w:sz w:val="24"/>
                <w:szCs w:val="24"/>
                <w:lang w:val="tt-RU"/>
              </w:rPr>
              <w:t>63-64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19.12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Удары после атаки.</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65</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22.12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Игра пионербол.</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     66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23.12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lang w:val="tt-RU"/>
              </w:rPr>
            </w:pPr>
            <w:r w:rsidRPr="00FD4D0B">
              <w:rPr>
                <w:rFonts w:ascii="Times New Roman" w:hAnsi="Times New Roman"/>
                <w:i/>
              </w:rPr>
              <w:t xml:space="preserve">Игра </w:t>
            </w:r>
            <w:r w:rsidRPr="00FD4D0B">
              <w:rPr>
                <w:rFonts w:ascii="Times New Roman" w:hAnsi="Times New Roman"/>
                <w:i/>
                <w:lang w:val="tt-RU"/>
              </w:rPr>
              <w:t>“Подай и попади”</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   67-68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26.12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Общеразвивающие упражнения.</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     69</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29.12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lang w:val="tt-RU"/>
              </w:rPr>
            </w:pPr>
            <w:r w:rsidRPr="00FD4D0B">
              <w:rPr>
                <w:rFonts w:ascii="Times New Roman" w:hAnsi="Times New Roman"/>
                <w:i/>
                <w:lang w:val="tt-RU"/>
              </w:rPr>
              <w:t>Специальная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lang w:val="tt-RU"/>
              </w:rPr>
            </w:pPr>
            <w:r>
              <w:rPr>
                <w:rFonts w:ascii="Times New Roman" w:hAnsi="Times New Roman"/>
                <w:i/>
                <w:lang w:val="tt-RU"/>
              </w:rPr>
              <w:t>Игры “ кординацию и внимание</w:t>
            </w:r>
            <w:r w:rsidRPr="00FD4D0B">
              <w:rPr>
                <w:rFonts w:ascii="Times New Roman" w:hAnsi="Times New Roman"/>
                <w:i/>
                <w:lang w:val="tt-RU"/>
              </w:rPr>
              <w:t>”</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70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30.12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color w:val="FF0000"/>
              </w:rPr>
            </w:pPr>
            <w:r>
              <w:rPr>
                <w:rFonts w:ascii="Times New Roman" w:hAnsi="Times New Roman"/>
                <w:i/>
              </w:rPr>
              <w:t>Нижний блок и контр  удар рукой.</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71-72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12.01.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 с выпадом в средней стойке.</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73</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13.01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Удары в передвижение  .Вперед  назад.</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      74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16.01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Защита контратака.</w:t>
            </w:r>
          </w:p>
        </w:tc>
      </w:tr>
      <w:tr w:rsidR="00633AA8" w:rsidRPr="00FD4D0B" w:rsidTr="006322C8">
        <w:trPr>
          <w:trHeight w:val="272"/>
          <w:jc w:val="center"/>
        </w:trPr>
        <w:tc>
          <w:tcPr>
            <w:tcW w:w="1050" w:type="dxa"/>
            <w:shd w:val="clear" w:color="auto" w:fill="auto"/>
            <w:vAlign w:val="center"/>
          </w:tcPr>
          <w:p w:rsidR="00633AA8" w:rsidRPr="00FD4D0B" w:rsidRDefault="00633AA8" w:rsidP="006322C8">
            <w:pPr>
              <w:spacing w:after="0" w:line="240" w:lineRule="auto"/>
              <w:rPr>
                <w:rFonts w:ascii="Times New Roman" w:hAnsi="Times New Roman"/>
                <w:b/>
                <w:sz w:val="24"/>
                <w:szCs w:val="24"/>
                <w:lang w:val="tt-RU"/>
              </w:rPr>
            </w:pPr>
            <w:r>
              <w:rPr>
                <w:rFonts w:ascii="Times New Roman" w:hAnsi="Times New Roman"/>
                <w:b/>
                <w:sz w:val="24"/>
                <w:szCs w:val="24"/>
                <w:lang w:val="tt-RU"/>
              </w:rPr>
              <w:t xml:space="preserve">    75-76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19.01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lang w:val="tt-RU"/>
              </w:rPr>
            </w:pPr>
            <w:r>
              <w:rPr>
                <w:rFonts w:ascii="Times New Roman" w:hAnsi="Times New Roman"/>
                <w:i/>
                <w:lang w:val="tt-RU"/>
              </w:rPr>
              <w:t>Уклоны,контр удары.</w:t>
            </w:r>
          </w:p>
        </w:tc>
      </w:tr>
      <w:tr w:rsidR="00633AA8" w:rsidRPr="00FD4D0B" w:rsidTr="006322C8">
        <w:trPr>
          <w:trHeight w:val="574"/>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77</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20.01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Удары прямые .Удары сбоку снизу.</w:t>
            </w:r>
            <w:r w:rsidRPr="00FD4D0B">
              <w:rPr>
                <w:rFonts w:ascii="Times New Roman" w:hAnsi="Times New Roman"/>
                <w:i/>
              </w:rPr>
              <w:t xml:space="preserve"> (Подготовка, выполнение, дальнейшие действия.)</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78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23.01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Страховки при падение.</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79-80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26.01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Подвижные игры и эстафета.</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lastRenderedPageBreak/>
              <w:t>81</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27.01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Падение на бок.</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82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30.01</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Играв футбол  ,снайпер.</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83-84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02.02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Переходы из защиты в атаку.</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85</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03.02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lang w:val="tt-RU"/>
              </w:rPr>
            </w:pPr>
            <w:r w:rsidRPr="00FD4D0B">
              <w:rPr>
                <w:rFonts w:ascii="Times New Roman" w:hAnsi="Times New Roman"/>
                <w:i/>
                <w:lang w:val="tt-RU"/>
              </w:rPr>
              <w:t>Тактика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lang w:val="tt-RU"/>
              </w:rPr>
            </w:pPr>
            <w:r>
              <w:rPr>
                <w:rFonts w:ascii="Times New Roman" w:hAnsi="Times New Roman"/>
                <w:i/>
              </w:rPr>
              <w:t>Связки; удары, блоки ,падения со страховкой</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86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06.02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lang w:val="tt-RU"/>
              </w:rPr>
            </w:pPr>
            <w:r w:rsidRPr="00FD4D0B">
              <w:rPr>
                <w:rFonts w:ascii="Times New Roman" w:hAnsi="Times New Roman"/>
                <w:i/>
                <w:lang w:val="tt-RU"/>
              </w:rPr>
              <w:t>Тактика защиты.</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lang w:val="tt-RU"/>
              </w:rPr>
            </w:pPr>
            <w:r>
              <w:rPr>
                <w:rFonts w:ascii="Times New Roman" w:hAnsi="Times New Roman"/>
                <w:i/>
              </w:rPr>
              <w:t>Работа в стойке, переход на борьбу.</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87-88</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09.02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Акробатические упражнения6:перекаты, кувырки.</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89</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10.02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proofErr w:type="spellStart"/>
            <w:r>
              <w:rPr>
                <w:rFonts w:ascii="Times New Roman" w:hAnsi="Times New Roman"/>
                <w:i/>
              </w:rPr>
              <w:t>Раздергивание</w:t>
            </w:r>
            <w:proofErr w:type="spellEnd"/>
            <w:r>
              <w:rPr>
                <w:rFonts w:ascii="Times New Roman" w:hAnsi="Times New Roman"/>
                <w:i/>
              </w:rPr>
              <w:t xml:space="preserve">  противника.</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90</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13.02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Атака -контр атака .</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91-92</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16.02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Тактика нападения.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Связки :атака, защита , контр атака.</w:t>
            </w:r>
            <w:r w:rsidRPr="00FD4D0B">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93</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17.02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sidRPr="00FD4D0B">
              <w:rPr>
                <w:rFonts w:ascii="Times New Roman" w:hAnsi="Times New Roman"/>
                <w:i/>
              </w:rPr>
              <w:t>Техническая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Работа в парах.</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94</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20.02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Подготовка к аттестации.</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 xml:space="preserve">Повторение техника ,стоек. </w:t>
            </w:r>
            <w:proofErr w:type="spellStart"/>
            <w:r>
              <w:rPr>
                <w:rFonts w:ascii="Times New Roman" w:hAnsi="Times New Roman"/>
                <w:i/>
              </w:rPr>
              <w:t>терминалогии</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FD4D0B"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95-96</w:t>
            </w:r>
          </w:p>
        </w:tc>
        <w:tc>
          <w:tcPr>
            <w:tcW w:w="709" w:type="dxa"/>
            <w:shd w:val="clear" w:color="auto" w:fill="auto"/>
          </w:tcPr>
          <w:p w:rsidR="00633AA8" w:rsidRPr="00FD4D0B" w:rsidRDefault="00633AA8" w:rsidP="006322C8">
            <w:pPr>
              <w:spacing w:after="0" w:line="240" w:lineRule="auto"/>
              <w:rPr>
                <w:rFonts w:ascii="Times New Roman" w:hAnsi="Times New Roman"/>
              </w:rPr>
            </w:pPr>
            <w:r>
              <w:rPr>
                <w:rFonts w:ascii="Times New Roman" w:hAnsi="Times New Roman"/>
              </w:rPr>
              <w:t>23. 02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Контрольные бои</w:t>
            </w:r>
            <w:r w:rsidRPr="00FD4D0B">
              <w:rPr>
                <w:rFonts w:ascii="Times New Roman" w:hAnsi="Times New Roman"/>
                <w:i/>
              </w:rPr>
              <w:t xml:space="preserve"> и испытания.</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sidRPr="00FD4D0B">
              <w:rPr>
                <w:rFonts w:ascii="Times New Roman" w:hAnsi="Times New Roman"/>
                <w:sz w:val="24"/>
                <w:szCs w:val="24"/>
              </w:rPr>
              <w:t>2</w:t>
            </w:r>
          </w:p>
        </w:tc>
        <w:tc>
          <w:tcPr>
            <w:tcW w:w="4678" w:type="dxa"/>
            <w:shd w:val="clear" w:color="auto" w:fill="auto"/>
            <w:vAlign w:val="center"/>
          </w:tcPr>
          <w:p w:rsidR="00633AA8" w:rsidRPr="00FD4D0B" w:rsidRDefault="00633AA8" w:rsidP="006322C8">
            <w:pPr>
              <w:spacing w:after="0" w:line="240" w:lineRule="auto"/>
              <w:rPr>
                <w:rFonts w:ascii="Times New Roman" w:hAnsi="Times New Roman"/>
                <w:i/>
              </w:rPr>
            </w:pPr>
            <w:r>
              <w:rPr>
                <w:rFonts w:ascii="Times New Roman" w:hAnsi="Times New Roman"/>
                <w:i/>
              </w:rPr>
              <w:t>Оценка способностей.</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97</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24.02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Общая физическая подготовка</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proofErr w:type="spellStart"/>
            <w:r>
              <w:rPr>
                <w:rFonts w:ascii="Times New Roman" w:hAnsi="Times New Roman"/>
                <w:i/>
              </w:rPr>
              <w:t>Кроссфит</w:t>
            </w:r>
            <w:proofErr w:type="spellEnd"/>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98</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27.02</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Тактика нападения </w:t>
            </w:r>
          </w:p>
        </w:tc>
        <w:tc>
          <w:tcPr>
            <w:tcW w:w="481" w:type="dxa"/>
            <w:shd w:val="clear" w:color="auto" w:fill="auto"/>
            <w:vAlign w:val="center"/>
          </w:tcPr>
          <w:p w:rsidR="00633AA8" w:rsidRPr="00FD4D0B"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Стока работа в парах</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99-100</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02.03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Борьба .отработка передней подножки.</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101</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03.03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Техническая подготовка </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Страховки и </w:t>
            </w:r>
            <w:proofErr w:type="spellStart"/>
            <w:r>
              <w:rPr>
                <w:rFonts w:ascii="Times New Roman" w:hAnsi="Times New Roman"/>
                <w:i/>
              </w:rPr>
              <w:t>самостраховки</w:t>
            </w:r>
            <w:proofErr w:type="spellEnd"/>
            <w:r>
              <w:rPr>
                <w:rFonts w:ascii="Times New Roman" w:hAnsi="Times New Roman"/>
                <w:i/>
              </w:rPr>
              <w:t xml:space="preserve"> при падение на бок .</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102</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06.03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proofErr w:type="spellStart"/>
            <w:r>
              <w:rPr>
                <w:rFonts w:ascii="Times New Roman" w:hAnsi="Times New Roman"/>
                <w:i/>
              </w:rPr>
              <w:t>Смешаная</w:t>
            </w:r>
            <w:proofErr w:type="spellEnd"/>
            <w:r>
              <w:rPr>
                <w:rFonts w:ascii="Times New Roman" w:hAnsi="Times New Roman"/>
                <w:i/>
              </w:rPr>
              <w:t xml:space="preserve"> работа .Руками и ногами.</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103-104</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09.03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Общая физическая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Табата .Упражнения на </w:t>
            </w:r>
            <w:proofErr w:type="spellStart"/>
            <w:r>
              <w:rPr>
                <w:rFonts w:ascii="Times New Roman" w:hAnsi="Times New Roman"/>
                <w:i/>
              </w:rPr>
              <w:t>кор</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105</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10.03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Задняя подножка .Техника выполнения.</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106</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13.03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Передвижения в стойке переход в борьбу.</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107-108</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16.03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Специальная 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proofErr w:type="spellStart"/>
            <w:r>
              <w:rPr>
                <w:rFonts w:ascii="Times New Roman" w:hAnsi="Times New Roman"/>
                <w:i/>
              </w:rPr>
              <w:t>Упражения</w:t>
            </w:r>
            <w:proofErr w:type="spellEnd"/>
            <w:r>
              <w:rPr>
                <w:rFonts w:ascii="Times New Roman" w:hAnsi="Times New Roman"/>
                <w:i/>
              </w:rPr>
              <w:t xml:space="preserve"> на </w:t>
            </w:r>
            <w:proofErr w:type="spellStart"/>
            <w:r>
              <w:rPr>
                <w:rFonts w:ascii="Times New Roman" w:hAnsi="Times New Roman"/>
                <w:i/>
              </w:rPr>
              <w:t>кординацию</w:t>
            </w:r>
            <w:proofErr w:type="spellEnd"/>
            <w:r>
              <w:rPr>
                <w:rFonts w:ascii="Times New Roman" w:hAnsi="Times New Roman"/>
                <w:i/>
              </w:rPr>
              <w:t xml:space="preserve"> и скорость на </w:t>
            </w:r>
            <w:proofErr w:type="spellStart"/>
            <w:r>
              <w:rPr>
                <w:rFonts w:ascii="Times New Roman" w:hAnsi="Times New Roman"/>
                <w:i/>
              </w:rPr>
              <w:t>кардио</w:t>
            </w:r>
            <w:proofErr w:type="spellEnd"/>
            <w:r>
              <w:rPr>
                <w:rFonts w:ascii="Times New Roman" w:hAnsi="Times New Roman"/>
                <w:i/>
              </w:rPr>
              <w:t xml:space="preserve"> лестнице</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109</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17.03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Работа в парах на скорость и точность</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110</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20.03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Бросок с проходом в </w:t>
            </w:r>
            <w:proofErr w:type="spellStart"/>
            <w:r>
              <w:rPr>
                <w:rFonts w:ascii="Times New Roman" w:hAnsi="Times New Roman"/>
                <w:i/>
              </w:rPr>
              <w:t>ноги.Изучение</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Pr="00750B0A"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111-112</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23.03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Общая физическая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proofErr w:type="spellStart"/>
            <w:r>
              <w:rPr>
                <w:rFonts w:ascii="Times New Roman" w:hAnsi="Times New Roman"/>
                <w:i/>
              </w:rPr>
              <w:t>Кроссфит</w:t>
            </w:r>
            <w:proofErr w:type="spellEnd"/>
            <w:r>
              <w:rPr>
                <w:rFonts w:ascii="Times New Roman" w:hAnsi="Times New Roman"/>
                <w:i/>
              </w:rPr>
              <w:t xml:space="preserve"> Упражнения на все группы мышц.</w:t>
            </w:r>
          </w:p>
        </w:tc>
      </w:tr>
      <w:tr w:rsidR="00633AA8" w:rsidRPr="00FD4D0B" w:rsidTr="006322C8">
        <w:trPr>
          <w:trHeight w:val="145"/>
          <w:jc w:val="center"/>
        </w:trPr>
        <w:tc>
          <w:tcPr>
            <w:tcW w:w="1050" w:type="dxa"/>
            <w:shd w:val="clear" w:color="auto" w:fill="auto"/>
            <w:vAlign w:val="center"/>
          </w:tcPr>
          <w:p w:rsidR="00633AA8" w:rsidRPr="00750B0A"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113</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24.03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Работа на лапах в парах .</w:t>
            </w:r>
            <w:proofErr w:type="spellStart"/>
            <w:r>
              <w:rPr>
                <w:rFonts w:ascii="Times New Roman" w:hAnsi="Times New Roman"/>
                <w:i/>
              </w:rPr>
              <w:t>Отрабтка</w:t>
            </w:r>
            <w:proofErr w:type="spellEnd"/>
            <w:r>
              <w:rPr>
                <w:rFonts w:ascii="Times New Roman" w:hAnsi="Times New Roman"/>
                <w:i/>
              </w:rPr>
              <w:t xml:space="preserve"> серий.</w:t>
            </w:r>
          </w:p>
        </w:tc>
      </w:tr>
      <w:tr w:rsidR="00633AA8" w:rsidRPr="00FD4D0B" w:rsidTr="006322C8">
        <w:trPr>
          <w:trHeight w:val="145"/>
          <w:jc w:val="center"/>
        </w:trPr>
        <w:tc>
          <w:tcPr>
            <w:tcW w:w="1050" w:type="dxa"/>
            <w:shd w:val="clear" w:color="auto" w:fill="auto"/>
            <w:vAlign w:val="center"/>
          </w:tcPr>
          <w:p w:rsidR="00633AA8" w:rsidRPr="00750B0A"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114</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27.03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proofErr w:type="spellStart"/>
            <w:r>
              <w:rPr>
                <w:rFonts w:ascii="Times New Roman" w:hAnsi="Times New Roman"/>
                <w:i/>
              </w:rPr>
              <w:t>Боьба</w:t>
            </w:r>
            <w:proofErr w:type="spellEnd"/>
            <w:r>
              <w:rPr>
                <w:rFonts w:ascii="Times New Roman" w:hAnsi="Times New Roman"/>
                <w:i/>
              </w:rPr>
              <w:t xml:space="preserve"> .Страховки в </w:t>
            </w:r>
            <w:proofErr w:type="spellStart"/>
            <w:r>
              <w:rPr>
                <w:rFonts w:ascii="Times New Roman" w:hAnsi="Times New Roman"/>
                <w:i/>
              </w:rPr>
              <w:t>парах.Падения</w:t>
            </w:r>
            <w:proofErr w:type="spellEnd"/>
            <w:r>
              <w:rPr>
                <w:rFonts w:ascii="Times New Roman" w:hAnsi="Times New Roman"/>
                <w:i/>
              </w:rPr>
              <w:t xml:space="preserve"> через противника.</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115-116</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30.03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Подвижные </w:t>
            </w:r>
            <w:proofErr w:type="spellStart"/>
            <w:r>
              <w:rPr>
                <w:rFonts w:ascii="Times New Roman" w:hAnsi="Times New Roman"/>
                <w:i/>
              </w:rPr>
              <w:t>игры.Регби,футбол</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117</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31.03</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Броски </w:t>
            </w:r>
            <w:proofErr w:type="spellStart"/>
            <w:r>
              <w:rPr>
                <w:rFonts w:ascii="Times New Roman" w:hAnsi="Times New Roman"/>
                <w:i/>
              </w:rPr>
              <w:t>Передня</w:t>
            </w:r>
            <w:proofErr w:type="spellEnd"/>
            <w:r>
              <w:rPr>
                <w:rFonts w:ascii="Times New Roman" w:hAnsi="Times New Roman"/>
                <w:i/>
              </w:rPr>
              <w:t xml:space="preserve"> ,</w:t>
            </w:r>
            <w:proofErr w:type="spellStart"/>
            <w:r>
              <w:rPr>
                <w:rFonts w:ascii="Times New Roman" w:hAnsi="Times New Roman"/>
                <w:i/>
              </w:rPr>
              <w:t>задня</w:t>
            </w:r>
            <w:proofErr w:type="spellEnd"/>
            <w:r>
              <w:rPr>
                <w:rFonts w:ascii="Times New Roman" w:hAnsi="Times New Roman"/>
                <w:i/>
              </w:rPr>
              <w:t xml:space="preserve"> .</w:t>
            </w:r>
            <w:proofErr w:type="spellStart"/>
            <w:r>
              <w:rPr>
                <w:rFonts w:ascii="Times New Roman" w:hAnsi="Times New Roman"/>
                <w:i/>
              </w:rPr>
              <w:t>Вариациии</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118</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03.04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Специальная подготовка </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Изучение ката </w:t>
            </w:r>
            <w:proofErr w:type="spellStart"/>
            <w:r>
              <w:rPr>
                <w:rFonts w:ascii="Times New Roman" w:hAnsi="Times New Roman"/>
                <w:i/>
              </w:rPr>
              <w:t>соружием.Бо</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119-120</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06.0</w:t>
            </w:r>
            <w:r>
              <w:rPr>
                <w:rFonts w:ascii="Times New Roman" w:hAnsi="Times New Roman"/>
              </w:rPr>
              <w:lastRenderedPageBreak/>
              <w:t>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Общая физическая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proofErr w:type="spellStart"/>
            <w:r>
              <w:rPr>
                <w:rFonts w:ascii="Times New Roman" w:hAnsi="Times New Roman"/>
                <w:i/>
              </w:rPr>
              <w:t>Кроссфит</w:t>
            </w:r>
            <w:proofErr w:type="spellEnd"/>
            <w:r>
              <w:rPr>
                <w:rFonts w:ascii="Times New Roman" w:hAnsi="Times New Roman"/>
                <w:i/>
              </w:rPr>
              <w:t>. Упражнения по круговой системе.</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lastRenderedPageBreak/>
              <w:t>121</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07.04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Отработка ударов ногами. </w:t>
            </w:r>
            <w:proofErr w:type="spellStart"/>
            <w:r>
              <w:rPr>
                <w:rFonts w:ascii="Times New Roman" w:hAnsi="Times New Roman"/>
                <w:i/>
              </w:rPr>
              <w:t>Хица</w:t>
            </w:r>
            <w:proofErr w:type="spellEnd"/>
            <w:r>
              <w:rPr>
                <w:rFonts w:ascii="Times New Roman" w:hAnsi="Times New Roman"/>
                <w:i/>
              </w:rPr>
              <w:t xml:space="preserve">  </w:t>
            </w:r>
            <w:proofErr w:type="spellStart"/>
            <w:r>
              <w:rPr>
                <w:rFonts w:ascii="Times New Roman" w:hAnsi="Times New Roman"/>
                <w:i/>
              </w:rPr>
              <w:t>гери</w:t>
            </w:r>
            <w:proofErr w:type="spellEnd"/>
            <w:r>
              <w:rPr>
                <w:rFonts w:ascii="Times New Roman" w:hAnsi="Times New Roman"/>
                <w:i/>
              </w:rPr>
              <w:t>. Удар коленом</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122</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10.04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Использование Ударов руками и борьбы.</w:t>
            </w:r>
          </w:p>
        </w:tc>
      </w:tr>
      <w:tr w:rsidR="00633AA8" w:rsidRPr="00FD4D0B" w:rsidTr="006322C8">
        <w:trPr>
          <w:trHeight w:val="145"/>
          <w:jc w:val="center"/>
        </w:trPr>
        <w:tc>
          <w:tcPr>
            <w:tcW w:w="1050" w:type="dxa"/>
            <w:shd w:val="clear" w:color="auto" w:fill="auto"/>
            <w:vAlign w:val="center"/>
          </w:tcPr>
          <w:p w:rsidR="00633AA8" w:rsidRPr="006077AC"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123-124</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13.04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Тактико-техническая тренировка </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Отработка бросков в связке  с работой  рук и ног</w:t>
            </w:r>
          </w:p>
        </w:tc>
      </w:tr>
      <w:tr w:rsidR="00633AA8" w:rsidRPr="00FD4D0B" w:rsidTr="006322C8">
        <w:trPr>
          <w:trHeight w:val="145"/>
          <w:jc w:val="center"/>
        </w:trPr>
        <w:tc>
          <w:tcPr>
            <w:tcW w:w="1050" w:type="dxa"/>
            <w:shd w:val="clear" w:color="auto" w:fill="auto"/>
            <w:vAlign w:val="center"/>
          </w:tcPr>
          <w:p w:rsidR="00633AA8" w:rsidRPr="006077AC" w:rsidRDefault="00633AA8" w:rsidP="006322C8">
            <w:pPr>
              <w:spacing w:after="0" w:line="240" w:lineRule="auto"/>
              <w:jc w:val="center"/>
              <w:rPr>
                <w:rFonts w:ascii="Times New Roman" w:hAnsi="Times New Roman"/>
                <w:b/>
                <w:sz w:val="24"/>
                <w:szCs w:val="24"/>
              </w:rPr>
            </w:pPr>
            <w:r>
              <w:rPr>
                <w:rFonts w:ascii="Times New Roman" w:hAnsi="Times New Roman"/>
                <w:b/>
                <w:sz w:val="24"/>
                <w:szCs w:val="24"/>
              </w:rPr>
              <w:t>125</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14.04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Удары ногами .на лапах Мае </w:t>
            </w:r>
            <w:proofErr w:type="spellStart"/>
            <w:r>
              <w:rPr>
                <w:rFonts w:ascii="Times New Roman" w:hAnsi="Times New Roman"/>
                <w:i/>
              </w:rPr>
              <w:t>гери</w:t>
            </w:r>
            <w:proofErr w:type="spellEnd"/>
            <w:r>
              <w:rPr>
                <w:rFonts w:ascii="Times New Roman" w:hAnsi="Times New Roman"/>
                <w:i/>
              </w:rPr>
              <w:t xml:space="preserve"> .прямой удар ногой</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126</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17.04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Работа на ловкость и силу. Работа с мячом ,</w:t>
            </w:r>
            <w:proofErr w:type="spellStart"/>
            <w:r>
              <w:rPr>
                <w:rFonts w:ascii="Times New Roman" w:hAnsi="Times New Roman"/>
                <w:i/>
              </w:rPr>
              <w:t>скаклкой</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127-128</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20.04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Общая физическая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Упражнения </w:t>
            </w:r>
            <w:proofErr w:type="spellStart"/>
            <w:r>
              <w:rPr>
                <w:rFonts w:ascii="Times New Roman" w:hAnsi="Times New Roman"/>
                <w:i/>
              </w:rPr>
              <w:t>нв</w:t>
            </w:r>
            <w:proofErr w:type="spellEnd"/>
            <w:r>
              <w:rPr>
                <w:rFonts w:ascii="Times New Roman" w:hAnsi="Times New Roman"/>
                <w:i/>
              </w:rPr>
              <w:t xml:space="preserve"> </w:t>
            </w:r>
            <w:proofErr w:type="spellStart"/>
            <w:r>
              <w:rPr>
                <w:rFonts w:ascii="Times New Roman" w:hAnsi="Times New Roman"/>
                <w:i/>
              </w:rPr>
              <w:t>све</w:t>
            </w:r>
            <w:proofErr w:type="spellEnd"/>
            <w:r>
              <w:rPr>
                <w:rFonts w:ascii="Times New Roman" w:hAnsi="Times New Roman"/>
                <w:i/>
              </w:rPr>
              <w:t xml:space="preserve"> группы мышц .</w:t>
            </w:r>
            <w:proofErr w:type="spellStart"/>
            <w:r>
              <w:rPr>
                <w:rFonts w:ascii="Times New Roman" w:hAnsi="Times New Roman"/>
                <w:i/>
              </w:rPr>
              <w:t>Кроссфит</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129</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21.04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Специальная подготовка </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Формальные комплексы с оружием.</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130</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24.04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Техническая подготовка </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Борьба  .Бросок через бедро. Ознакомление и изучение.</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131-132</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27.04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Тактико-техническая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Отработка комбинаций. На дальней дистанции</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133</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28.04</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Работа  на мешка и мешке.</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134</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04.05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Спортивные игры</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Футбол, регби ,пионербол.</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135-136</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05.05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Общая физическая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Табата. Протокол  </w:t>
            </w:r>
            <w:proofErr w:type="spellStart"/>
            <w:r>
              <w:rPr>
                <w:rFonts w:ascii="Times New Roman" w:hAnsi="Times New Roman"/>
                <w:i/>
              </w:rPr>
              <w:t>табата</w:t>
            </w:r>
            <w:proofErr w:type="spellEnd"/>
            <w:r>
              <w:rPr>
                <w:rFonts w:ascii="Times New Roman" w:hAnsi="Times New Roman"/>
                <w:i/>
              </w:rPr>
              <w:t xml:space="preserve"> .Упражнения на все группы мышц.</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137</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08.05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Техническая подготовка</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Борьба страховки упражнения на </w:t>
            </w:r>
            <w:proofErr w:type="spellStart"/>
            <w:r>
              <w:rPr>
                <w:rFonts w:ascii="Times New Roman" w:hAnsi="Times New Roman"/>
                <w:i/>
              </w:rPr>
              <w:t>кординацию</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138</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11.05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Подготовка к аттестации</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Формальные комплексы, физическая подготовка.</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139-140</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12.05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Контрольные тесты по ОФП</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Отжимания  ,подтягивания. бег. </w:t>
            </w:r>
            <w:proofErr w:type="spellStart"/>
            <w:r>
              <w:rPr>
                <w:rFonts w:ascii="Times New Roman" w:hAnsi="Times New Roman"/>
                <w:i/>
              </w:rPr>
              <w:t>гибкоть</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141</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15.05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Спортивные игры.</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Волейбол .баскетбол ,вышибалы.</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142</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18.05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Технико- тактическая работа </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1</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 xml:space="preserve">Подготовка к </w:t>
            </w:r>
            <w:proofErr w:type="spellStart"/>
            <w:r>
              <w:rPr>
                <w:rFonts w:ascii="Times New Roman" w:hAnsi="Times New Roman"/>
                <w:i/>
              </w:rPr>
              <w:t>спарингам</w:t>
            </w:r>
            <w:proofErr w:type="spellEnd"/>
            <w:r>
              <w:rPr>
                <w:rFonts w:ascii="Times New Roman" w:hAnsi="Times New Roman"/>
                <w:i/>
              </w:rPr>
              <w:t>.</w:t>
            </w:r>
          </w:p>
        </w:tc>
      </w:tr>
      <w:tr w:rsidR="00633AA8" w:rsidRPr="00FD4D0B" w:rsidTr="006322C8">
        <w:trPr>
          <w:trHeight w:val="145"/>
          <w:jc w:val="center"/>
        </w:trPr>
        <w:tc>
          <w:tcPr>
            <w:tcW w:w="1050" w:type="dxa"/>
            <w:shd w:val="clear" w:color="auto" w:fill="auto"/>
            <w:vAlign w:val="center"/>
          </w:tcPr>
          <w:p w:rsidR="00633AA8" w:rsidRDefault="00633AA8" w:rsidP="006322C8">
            <w:pPr>
              <w:spacing w:after="0" w:line="240" w:lineRule="auto"/>
              <w:jc w:val="center"/>
              <w:rPr>
                <w:rFonts w:ascii="Times New Roman" w:hAnsi="Times New Roman"/>
                <w:b/>
                <w:sz w:val="24"/>
                <w:szCs w:val="24"/>
                <w:lang w:val="tt-RU"/>
              </w:rPr>
            </w:pPr>
            <w:r>
              <w:rPr>
                <w:rFonts w:ascii="Times New Roman" w:hAnsi="Times New Roman"/>
                <w:b/>
                <w:sz w:val="24"/>
                <w:szCs w:val="24"/>
                <w:lang w:val="tt-RU"/>
              </w:rPr>
              <w:t>143-144</w:t>
            </w:r>
          </w:p>
        </w:tc>
        <w:tc>
          <w:tcPr>
            <w:tcW w:w="709" w:type="dxa"/>
            <w:shd w:val="clear" w:color="auto" w:fill="auto"/>
          </w:tcPr>
          <w:p w:rsidR="00633AA8" w:rsidRDefault="00633AA8" w:rsidP="006322C8">
            <w:pPr>
              <w:spacing w:after="0" w:line="240" w:lineRule="auto"/>
              <w:rPr>
                <w:rFonts w:ascii="Times New Roman" w:hAnsi="Times New Roman"/>
              </w:rPr>
            </w:pPr>
            <w:r>
              <w:rPr>
                <w:rFonts w:ascii="Times New Roman" w:hAnsi="Times New Roman"/>
              </w:rPr>
              <w:t>19.05</w:t>
            </w:r>
          </w:p>
        </w:tc>
        <w:tc>
          <w:tcPr>
            <w:tcW w:w="708" w:type="dxa"/>
            <w:shd w:val="clear" w:color="auto" w:fill="auto"/>
          </w:tcPr>
          <w:p w:rsidR="00633AA8" w:rsidRPr="00FD4D0B" w:rsidRDefault="00633AA8" w:rsidP="006322C8">
            <w:pPr>
              <w:spacing w:after="0" w:line="240" w:lineRule="auto"/>
              <w:rPr>
                <w:rFonts w:ascii="Times New Roman" w:hAnsi="Times New Roman"/>
              </w:rPr>
            </w:pPr>
          </w:p>
        </w:tc>
        <w:tc>
          <w:tcPr>
            <w:tcW w:w="3261"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Контрольные  занятия</w:t>
            </w:r>
          </w:p>
        </w:tc>
        <w:tc>
          <w:tcPr>
            <w:tcW w:w="481" w:type="dxa"/>
            <w:shd w:val="clear" w:color="auto" w:fill="auto"/>
            <w:vAlign w:val="center"/>
          </w:tcPr>
          <w:p w:rsidR="00633AA8" w:rsidRDefault="00633AA8" w:rsidP="006322C8">
            <w:pPr>
              <w:spacing w:after="0" w:line="240" w:lineRule="auto"/>
              <w:jc w:val="center"/>
              <w:rPr>
                <w:rFonts w:ascii="Times New Roman" w:hAnsi="Times New Roman"/>
                <w:sz w:val="24"/>
                <w:szCs w:val="24"/>
              </w:rPr>
            </w:pPr>
            <w:r>
              <w:rPr>
                <w:rFonts w:ascii="Times New Roman" w:hAnsi="Times New Roman"/>
                <w:sz w:val="24"/>
                <w:szCs w:val="24"/>
              </w:rPr>
              <w:t>2</w:t>
            </w:r>
          </w:p>
        </w:tc>
        <w:tc>
          <w:tcPr>
            <w:tcW w:w="4678" w:type="dxa"/>
            <w:shd w:val="clear" w:color="auto" w:fill="auto"/>
            <w:vAlign w:val="center"/>
          </w:tcPr>
          <w:p w:rsidR="00633AA8" w:rsidRDefault="00633AA8" w:rsidP="006322C8">
            <w:pPr>
              <w:spacing w:after="0" w:line="240" w:lineRule="auto"/>
              <w:rPr>
                <w:rFonts w:ascii="Times New Roman" w:hAnsi="Times New Roman"/>
                <w:i/>
              </w:rPr>
            </w:pPr>
            <w:r>
              <w:rPr>
                <w:rFonts w:ascii="Times New Roman" w:hAnsi="Times New Roman"/>
                <w:i/>
              </w:rPr>
              <w:t>Аттестация по итогам года.</w:t>
            </w:r>
          </w:p>
        </w:tc>
      </w:tr>
    </w:tbl>
    <w:p w:rsidR="00633AA8" w:rsidRPr="00FD4D0B" w:rsidRDefault="00633AA8" w:rsidP="00633AA8">
      <w:pPr>
        <w:jc w:val="center"/>
        <w:rPr>
          <w:rFonts w:ascii="Times New Roman" w:hAnsi="Times New Roman"/>
          <w:sz w:val="28"/>
          <w:szCs w:val="28"/>
        </w:rPr>
      </w:pPr>
      <w:r>
        <w:rPr>
          <w:rFonts w:ascii="Times New Roman" w:hAnsi="Times New Roman"/>
          <w:sz w:val="28"/>
          <w:szCs w:val="28"/>
        </w:rPr>
        <w:t xml:space="preserve">Общее количество часов -- 144 </w:t>
      </w:r>
    </w:p>
    <w:p w:rsidR="00633AA8" w:rsidRPr="00E97C15" w:rsidRDefault="00633AA8" w:rsidP="00E97C15">
      <w:pPr>
        <w:spacing w:after="0"/>
        <w:ind w:firstLine="709"/>
        <w:jc w:val="both"/>
        <w:rPr>
          <w:rFonts w:ascii="Times New Roman" w:hAnsi="Times New Roman"/>
          <w:sz w:val="28"/>
          <w:szCs w:val="28"/>
        </w:rPr>
        <w:sectPr w:rsidR="00633AA8"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 xml:space="preserve">Тема 2. Духовно-нравственные и </w:t>
      </w:r>
      <w:proofErr w:type="spellStart"/>
      <w:r w:rsidRPr="00C20B33">
        <w:rPr>
          <w:rFonts w:ascii="Times New Roman" w:hAnsi="Times New Roman"/>
          <w:b/>
          <w:i/>
          <w:sz w:val="28"/>
          <w:szCs w:val="28"/>
        </w:rPr>
        <w:t>психо</w:t>
      </w:r>
      <w:proofErr w:type="spellEnd"/>
      <w:r w:rsidRPr="00C20B33">
        <w:rPr>
          <w:rFonts w:ascii="Times New Roman" w:hAnsi="Times New Roman"/>
          <w:b/>
          <w:i/>
          <w:sz w:val="28"/>
          <w:szCs w:val="28"/>
        </w:rPr>
        <w:t>-эмоциона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зашагиванием</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забеганием</w:t>
      </w:r>
      <w:proofErr w:type="spellEnd"/>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9F1BD3">
        <w:tc>
          <w:tcPr>
            <w:tcW w:w="675" w:type="dxa"/>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9F1BD3">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rPr>
            </w:pPr>
            <w:r w:rsidRPr="003C4DC6">
              <w:rPr>
                <w:rFonts w:ascii="Times New Roman" w:hAnsi="Times New Roman"/>
              </w:rPr>
              <w:t>Т</w:t>
            </w:r>
          </w:p>
          <w:p w:rsidR="00A441D8" w:rsidRPr="003C4DC6" w:rsidRDefault="00A441D8" w:rsidP="009F1BD3">
            <w:pPr>
              <w:spacing w:after="0"/>
              <w:jc w:val="center"/>
              <w:rPr>
                <w:rFonts w:ascii="Times New Roman" w:hAnsi="Times New Roman"/>
              </w:rPr>
            </w:pPr>
            <w:r w:rsidRPr="003C4DC6">
              <w:rPr>
                <w:rFonts w:ascii="Times New Roman" w:hAnsi="Times New Roman"/>
              </w:rPr>
              <w:t>Е</w:t>
            </w:r>
          </w:p>
          <w:p w:rsidR="00A441D8" w:rsidRPr="003C4DC6" w:rsidRDefault="00A441D8" w:rsidP="009F1BD3">
            <w:pPr>
              <w:spacing w:after="0"/>
              <w:jc w:val="center"/>
              <w:rPr>
                <w:rFonts w:ascii="Times New Roman" w:hAnsi="Times New Roman"/>
              </w:rPr>
            </w:pPr>
            <w:r w:rsidRPr="003C4DC6">
              <w:rPr>
                <w:rFonts w:ascii="Times New Roman" w:hAnsi="Times New Roman"/>
              </w:rPr>
              <w:t>О</w:t>
            </w:r>
          </w:p>
          <w:p w:rsidR="00A441D8" w:rsidRPr="003C4DC6" w:rsidRDefault="00A441D8" w:rsidP="009F1BD3">
            <w:pPr>
              <w:spacing w:after="0"/>
              <w:jc w:val="center"/>
              <w:rPr>
                <w:rFonts w:ascii="Times New Roman" w:hAnsi="Times New Roman"/>
              </w:rPr>
            </w:pPr>
            <w:r w:rsidRPr="003C4DC6">
              <w:rPr>
                <w:rFonts w:ascii="Times New Roman" w:hAnsi="Times New Roman"/>
              </w:rPr>
              <w:t>Р</w:t>
            </w:r>
          </w:p>
          <w:p w:rsidR="00A441D8" w:rsidRPr="003C4DC6" w:rsidRDefault="00A441D8" w:rsidP="009F1BD3">
            <w:pPr>
              <w:spacing w:after="0"/>
              <w:jc w:val="center"/>
              <w:rPr>
                <w:rFonts w:ascii="Times New Roman" w:hAnsi="Times New Roman"/>
              </w:rPr>
            </w:pPr>
            <w:r w:rsidRPr="003C4DC6">
              <w:rPr>
                <w:rFonts w:ascii="Times New Roman" w:hAnsi="Times New Roman"/>
              </w:rPr>
              <w:t>И</w:t>
            </w:r>
          </w:p>
          <w:p w:rsidR="00A441D8" w:rsidRPr="003C4DC6" w:rsidRDefault="00A441D8" w:rsidP="009F1BD3">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-выполнять элементы 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xml:space="preserve"> –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 xml:space="preserve">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proofErr w:type="spellStart"/>
            <w:r w:rsidRPr="003C4DC6">
              <w:rPr>
                <w:rFonts w:ascii="Times New Roman" w:hAnsi="Times New Roman"/>
                <w:sz w:val="24"/>
                <w:szCs w:val="24"/>
              </w:rPr>
              <w:t>Удовлетв</w:t>
            </w:r>
            <w:proofErr w:type="spellEnd"/>
            <w:r w:rsidRPr="003C4DC6">
              <w:rPr>
                <w:rFonts w:ascii="Times New Roman" w:hAnsi="Times New Roman"/>
                <w:sz w:val="24"/>
                <w:szCs w:val="24"/>
              </w:rPr>
              <w:t>.</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proofErr w:type="spellStart"/>
            <w:r w:rsidRPr="003C4DC6">
              <w:rPr>
                <w:rFonts w:ascii="Times New Roman" w:hAnsi="Times New Roman"/>
                <w:sz w:val="24"/>
                <w:szCs w:val="24"/>
              </w:rPr>
              <w:t>Удовлет</w:t>
            </w:r>
            <w:proofErr w:type="spellEnd"/>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Лактатная</w:t>
            </w:r>
            <w:proofErr w:type="spellEnd"/>
            <w:r w:rsidRPr="00720183">
              <w:rPr>
                <w:rFonts w:ascii="Times New Roman" w:hAnsi="Times New Roman"/>
                <w:b/>
                <w:bCs/>
                <w:sz w:val="24"/>
                <w:szCs w:val="24"/>
                <w:lang w:eastAsia="ar-SA"/>
              </w:rPr>
              <w:t>-анаэробная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Алактатная</w:t>
            </w:r>
            <w:proofErr w:type="spellEnd"/>
            <w:r w:rsidRPr="00720183">
              <w:rPr>
                <w:rFonts w:ascii="Times New Roman" w:hAnsi="Times New Roman"/>
                <w:b/>
                <w:bCs/>
                <w:sz w:val="24"/>
                <w:szCs w:val="24"/>
                <w:lang w:eastAsia="ar-SA"/>
              </w:rPr>
              <w:t>-анаэробная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proofErr w:type="spellStart"/>
      <w:r w:rsidRPr="00720183">
        <w:rPr>
          <w:rFonts w:ascii="Times New Roman" w:hAnsi="Times New Roman"/>
          <w:sz w:val="28"/>
          <w:szCs w:val="28"/>
          <w:lang w:eastAsia="ar-SA"/>
        </w:rPr>
        <w:t>Руффье</w:t>
      </w:r>
      <w:proofErr w:type="spellEnd"/>
      <w:r w:rsidRPr="00720183">
        <w:rPr>
          <w:rFonts w:ascii="Times New Roman" w:hAnsi="Times New Roman"/>
          <w:sz w:val="28"/>
          <w:szCs w:val="28"/>
          <w:lang w:eastAsia="ar-SA"/>
        </w:rPr>
        <w:t>.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Индекс </w:t>
            </w:r>
            <w:proofErr w:type="spellStart"/>
            <w:r w:rsidRPr="00720183">
              <w:rPr>
                <w:rFonts w:ascii="Times New Roman" w:hAnsi="Times New Roman"/>
                <w:b/>
                <w:sz w:val="24"/>
                <w:szCs w:val="24"/>
                <w:lang w:eastAsia="ar-SA"/>
              </w:rPr>
              <w:t>Руффье</w:t>
            </w:r>
            <w:proofErr w:type="spellEnd"/>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 xml:space="preserve">Ч С </w:t>
            </w:r>
            <w:proofErr w:type="spellStart"/>
            <w:r w:rsidRPr="004913BA">
              <w:rPr>
                <w:rFonts w:ascii="Times New Roman" w:hAnsi="Times New Roman"/>
                <w:b/>
                <w:sz w:val="28"/>
                <w:szCs w:val="28"/>
                <w:lang w:eastAsia="ar-SA"/>
              </w:rPr>
              <w:t>С</w:t>
            </w:r>
            <w:proofErr w:type="spellEnd"/>
            <w:r w:rsidRPr="004913BA">
              <w:rPr>
                <w:rFonts w:ascii="Times New Roman" w:hAnsi="Times New Roman"/>
                <w:b/>
                <w:sz w:val="28"/>
                <w:szCs w:val="28"/>
                <w:lang w:eastAsia="ar-SA"/>
              </w:rPr>
              <w:t xml:space="preserve">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proofErr w:type="spellStart"/>
      <w:r>
        <w:rPr>
          <w:rFonts w:ascii="Times New Roman" w:hAnsi="Times New Roman"/>
          <w:sz w:val="28"/>
          <w:szCs w:val="28"/>
          <w:lang w:eastAsia="ar-SA"/>
        </w:rPr>
        <w:t>Педагог</w:t>
      </w:r>
      <w:r w:rsidR="003269FA" w:rsidRPr="00720183">
        <w:rPr>
          <w:rFonts w:ascii="Times New Roman" w:hAnsi="Times New Roman"/>
          <w:sz w:val="28"/>
          <w:szCs w:val="28"/>
          <w:lang w:eastAsia="ar-SA"/>
        </w:rPr>
        <w:t>не</w:t>
      </w:r>
      <w:proofErr w:type="spellEnd"/>
      <w:r w:rsidR="003269FA" w:rsidRPr="00720183">
        <w:rPr>
          <w:rFonts w:ascii="Times New Roman" w:hAnsi="Times New Roman"/>
          <w:sz w:val="28"/>
          <w:szCs w:val="28"/>
          <w:lang w:eastAsia="ar-SA"/>
        </w:rPr>
        <w:t xml:space="preserve">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proofErr w:type="spellStart"/>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w:t>
      </w:r>
      <w:proofErr w:type="spellEnd"/>
      <w:r w:rsidRPr="00720183">
        <w:rPr>
          <w:rFonts w:ascii="Times New Roman" w:hAnsi="Times New Roman"/>
          <w:sz w:val="28"/>
          <w:szCs w:val="28"/>
          <w:lang w:eastAsia="ar-SA"/>
        </w:rPr>
        <w:t xml:space="preserve">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9F1BD3">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w:t>
      </w:r>
      <w:proofErr w:type="spellStart"/>
      <w:r w:rsidRPr="00720183">
        <w:rPr>
          <w:rFonts w:ascii="Times New Roman" w:hAnsi="Times New Roman"/>
          <w:sz w:val="28"/>
          <w:szCs w:val="28"/>
          <w:lang w:eastAsia="ar-SA"/>
        </w:rPr>
        <w:t>саморегуляции</w:t>
      </w:r>
      <w:proofErr w:type="spellEnd"/>
      <w:r w:rsidRPr="00720183">
        <w:rPr>
          <w:rFonts w:ascii="Times New Roman" w:hAnsi="Times New Roman"/>
          <w:sz w:val="28"/>
          <w:szCs w:val="28"/>
          <w:lang w:eastAsia="ar-SA"/>
        </w:rPr>
        <w:t xml:space="preserve">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w:t>
            </w:r>
            <w:proofErr w:type="spellStart"/>
            <w:r w:rsidRPr="004913BA">
              <w:rPr>
                <w:rFonts w:ascii="Times New Roman" w:hAnsi="Times New Roman"/>
                <w:sz w:val="28"/>
                <w:szCs w:val="28"/>
                <w:lang w:eastAsia="ar-SA"/>
              </w:rPr>
              <w:t>медицинбол</w:t>
            </w:r>
            <w:proofErr w:type="spellEnd"/>
            <w:r w:rsidRPr="004913BA">
              <w:rPr>
                <w:rFonts w:ascii="Times New Roman" w:hAnsi="Times New Roman"/>
                <w:sz w:val="28"/>
                <w:szCs w:val="28"/>
                <w:lang w:eastAsia="ar-SA"/>
              </w:rPr>
              <w:t>)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10"/>
          <w:headerReference w:type="default" r:id="rId11"/>
          <w:footerReference w:type="even" r:id="rId12"/>
          <w:footerReference w:type="default" r:id="rId13"/>
          <w:headerReference w:type="first" r:id="rId14"/>
          <w:footerReference w:type="first" r:id="rId15"/>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6"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proofErr w:type="spellStart"/>
            <w:r w:rsidRPr="00C47B8A">
              <w:rPr>
                <w:rFonts w:ascii="Times New Roman" w:hAnsi="Times New Roman"/>
                <w:sz w:val="24"/>
                <w:szCs w:val="24"/>
                <w:lang w:eastAsia="ru-RU"/>
              </w:rPr>
              <w:t>Борцовки</w:t>
            </w:r>
            <w:proofErr w:type="spellEnd"/>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Костюм для </w:t>
            </w:r>
            <w:r w:rsidRPr="00C47B8A">
              <w:rPr>
                <w:rFonts w:ascii="Times New Roman" w:hAnsi="Times New Roman"/>
                <w:sz w:val="24"/>
                <w:szCs w:val="24"/>
                <w:lang w:eastAsia="ru-RU"/>
              </w:rPr>
              <w:lastRenderedPageBreak/>
              <w:t>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lastRenderedPageBreak/>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7"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lastRenderedPageBreak/>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Таблицы, схемы, карточки, малый спортинвентарь (резина, гантели, </w:t>
            </w:r>
            <w:proofErr w:type="spellStart"/>
            <w:r w:rsidRPr="009E48A6">
              <w:rPr>
                <w:rFonts w:ascii="Times New Roman" w:hAnsi="Times New Roman"/>
                <w:sz w:val="24"/>
                <w:szCs w:val="24"/>
                <w:lang w:eastAsia="ar-SA"/>
              </w:rPr>
              <w:t>медицинбол</w:t>
            </w:r>
            <w:proofErr w:type="spellEnd"/>
            <w:r w:rsidRPr="009E48A6">
              <w:rPr>
                <w:rFonts w:ascii="Times New Roman" w:hAnsi="Times New Roman"/>
                <w:sz w:val="24"/>
                <w:szCs w:val="24"/>
                <w:lang w:eastAsia="ar-SA"/>
              </w:rPr>
              <w:t xml:space="preserve">, </w:t>
            </w:r>
            <w:proofErr w:type="spellStart"/>
            <w:r w:rsidRPr="009E48A6">
              <w:rPr>
                <w:rFonts w:ascii="Times New Roman" w:hAnsi="Times New Roman"/>
                <w:sz w:val="24"/>
                <w:szCs w:val="24"/>
                <w:lang w:eastAsia="ar-SA"/>
              </w:rPr>
              <w:t>тен.мячи</w:t>
            </w:r>
            <w:proofErr w:type="spellEnd"/>
            <w:r w:rsidRPr="009E48A6">
              <w:rPr>
                <w:rFonts w:ascii="Times New Roman" w:hAnsi="Times New Roman"/>
                <w:sz w:val="24"/>
                <w:szCs w:val="24"/>
                <w:lang w:eastAsia="ar-SA"/>
              </w:rPr>
              <w:t xml:space="preserve">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справочные материалы, плакаты, мелкий и средний спортинвентарь (малые гантели, </w:t>
            </w:r>
            <w:proofErr w:type="spellStart"/>
            <w:r w:rsidRPr="009E48A6">
              <w:rPr>
                <w:rFonts w:ascii="Times New Roman" w:hAnsi="Times New Roman"/>
                <w:sz w:val="24"/>
                <w:szCs w:val="24"/>
                <w:lang w:eastAsia="ar-SA"/>
              </w:rPr>
              <w:t>пунктбол</w:t>
            </w:r>
            <w:proofErr w:type="spellEnd"/>
            <w:r w:rsidRPr="009E48A6">
              <w:rPr>
                <w:rFonts w:ascii="Times New Roman" w:hAnsi="Times New Roman"/>
                <w:sz w:val="24"/>
                <w:szCs w:val="24"/>
                <w:lang w:eastAsia="ar-SA"/>
              </w:rPr>
              <w:t>,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lastRenderedPageBreak/>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 xml:space="preserve">Игры-задания по освоению умения </w:t>
      </w:r>
      <w:proofErr w:type="spellStart"/>
      <w:r w:rsidRPr="001D71B7">
        <w:rPr>
          <w:rFonts w:ascii="Times New Roman" w:hAnsi="Times New Roman"/>
          <w:b/>
          <w:i/>
          <w:sz w:val="28"/>
          <w:szCs w:val="28"/>
          <w:u w:val="single"/>
          <w:lang w:eastAsia="ar-SA"/>
        </w:rPr>
        <w:t>теснений</w:t>
      </w:r>
      <w:proofErr w:type="spellEnd"/>
      <w:r w:rsidRPr="001D71B7">
        <w:rPr>
          <w:rFonts w:ascii="Times New Roman" w:hAnsi="Times New Roman"/>
          <w:b/>
          <w:i/>
          <w:sz w:val="28"/>
          <w:szCs w:val="28"/>
          <w:u w:val="single"/>
          <w:lang w:eastAsia="ar-SA"/>
        </w:rPr>
        <w:t xml:space="preserve">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w:t>
      </w:r>
      <w:r w:rsidRPr="001D71B7">
        <w:rPr>
          <w:rFonts w:ascii="Times New Roman" w:hAnsi="Times New Roman"/>
          <w:sz w:val="28"/>
          <w:szCs w:val="28"/>
          <w:lang w:eastAsia="ar-SA"/>
        </w:rPr>
        <w:lastRenderedPageBreak/>
        <w:t xml:space="preserve">необходимых </w:t>
      </w:r>
      <w:proofErr w:type="spellStart"/>
      <w:r w:rsidRPr="001D71B7">
        <w:rPr>
          <w:rFonts w:ascii="Times New Roman" w:hAnsi="Times New Roman"/>
          <w:sz w:val="28"/>
          <w:szCs w:val="28"/>
          <w:lang w:eastAsia="ar-SA"/>
        </w:rPr>
        <w:t>рукопашнику</w:t>
      </w:r>
      <w:proofErr w:type="spellEnd"/>
      <w:r w:rsidRPr="001D71B7">
        <w:rPr>
          <w:rFonts w:ascii="Times New Roman" w:hAnsi="Times New Roman"/>
          <w:sz w:val="28"/>
          <w:szCs w:val="28"/>
          <w:lang w:eastAsia="ar-SA"/>
        </w:rPr>
        <w:t xml:space="preserve">,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w:t>
      </w:r>
      <w:proofErr w:type="spellStart"/>
      <w:r w:rsidRPr="001D71B7">
        <w:rPr>
          <w:rFonts w:ascii="Times New Roman" w:hAnsi="Times New Roman"/>
          <w:sz w:val="28"/>
          <w:szCs w:val="28"/>
          <w:lang w:eastAsia="ar-SA"/>
        </w:rPr>
        <w:t>теснений</w:t>
      </w:r>
      <w:proofErr w:type="spellEnd"/>
      <w:r w:rsidRPr="001D71B7">
        <w:rPr>
          <w:rFonts w:ascii="Times New Roman" w:hAnsi="Times New Roman"/>
          <w:sz w:val="28"/>
          <w:szCs w:val="28"/>
          <w:lang w:eastAsia="ar-SA"/>
        </w:rPr>
        <w:t xml:space="preserve">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w:t>
      </w:r>
      <w:r w:rsidRPr="001D71B7">
        <w:rPr>
          <w:rFonts w:ascii="Times New Roman" w:hAnsi="Times New Roman"/>
          <w:sz w:val="28"/>
          <w:szCs w:val="28"/>
          <w:lang w:eastAsia="ar-SA"/>
        </w:rPr>
        <w:lastRenderedPageBreak/>
        <w:t>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w:t>
      </w:r>
      <w:proofErr w:type="spellStart"/>
      <w:r w:rsidRPr="001D71B7">
        <w:rPr>
          <w:rFonts w:ascii="Times New Roman" w:hAnsi="Times New Roman"/>
          <w:sz w:val="28"/>
          <w:szCs w:val="28"/>
          <w:lang w:eastAsia="ar-SA"/>
        </w:rPr>
        <w:t>рукопашников</w:t>
      </w:r>
      <w:proofErr w:type="spellEnd"/>
      <w:r w:rsidRPr="001D71B7">
        <w:rPr>
          <w:rFonts w:ascii="Times New Roman" w:hAnsi="Times New Roman"/>
          <w:sz w:val="28"/>
          <w:szCs w:val="28"/>
          <w:lang w:eastAsia="ar-SA"/>
        </w:rPr>
        <w:t xml:space="preserve">. Их направленность позволяет проводить занятия с преимущественным  использованием </w:t>
      </w:r>
      <w:proofErr w:type="spellStart"/>
      <w:r w:rsidRPr="001D71B7">
        <w:rPr>
          <w:rFonts w:ascii="Times New Roman" w:hAnsi="Times New Roman"/>
          <w:sz w:val="28"/>
          <w:szCs w:val="28"/>
          <w:lang w:eastAsia="ar-SA"/>
        </w:rPr>
        <w:t>общеподготовительных</w:t>
      </w:r>
      <w:proofErr w:type="spellEnd"/>
      <w:r w:rsidRPr="001D71B7">
        <w:rPr>
          <w:rFonts w:ascii="Times New Roman" w:hAnsi="Times New Roman"/>
          <w:sz w:val="28"/>
          <w:szCs w:val="28"/>
          <w:lang w:eastAsia="ar-SA"/>
        </w:rPr>
        <w:t xml:space="preserve">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w:t>
      </w:r>
      <w:proofErr w:type="spellStart"/>
      <w:r w:rsidRPr="001D71B7">
        <w:rPr>
          <w:rFonts w:ascii="Times New Roman" w:hAnsi="Times New Roman"/>
          <w:sz w:val="28"/>
          <w:szCs w:val="28"/>
          <w:lang w:eastAsia="ar-SA"/>
        </w:rPr>
        <w:t>рукапашников</w:t>
      </w:r>
      <w:proofErr w:type="spellEnd"/>
      <w:r w:rsidRPr="001D71B7">
        <w:rPr>
          <w:rFonts w:ascii="Times New Roman" w:hAnsi="Times New Roman"/>
          <w:sz w:val="28"/>
          <w:szCs w:val="28"/>
          <w:lang w:eastAsia="ar-SA"/>
        </w:rPr>
        <w:t xml:space="preserve">. Последние могут быть представлены относительно постоянной группой специальных упражнений, которые </w:t>
      </w:r>
      <w:r w:rsidRPr="001D71B7">
        <w:rPr>
          <w:rFonts w:ascii="Times New Roman" w:hAnsi="Times New Roman"/>
          <w:sz w:val="28"/>
          <w:szCs w:val="28"/>
          <w:lang w:eastAsia="ar-SA"/>
        </w:rPr>
        <w:lastRenderedPageBreak/>
        <w:t>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 xml:space="preserve">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w:t>
      </w:r>
      <w:proofErr w:type="spellStart"/>
      <w:r w:rsidRPr="001D71B7">
        <w:rPr>
          <w:rFonts w:ascii="Times New Roman" w:hAnsi="Times New Roman"/>
          <w:bCs/>
          <w:sz w:val="28"/>
          <w:szCs w:val="28"/>
          <w:lang w:eastAsia="ar-SA"/>
        </w:rPr>
        <w:t>самостраховки</w:t>
      </w:r>
      <w:proofErr w:type="spellEnd"/>
      <w:r w:rsidRPr="001D71B7">
        <w:rPr>
          <w:rFonts w:ascii="Times New Roman" w:hAnsi="Times New Roman"/>
          <w:bCs/>
          <w:sz w:val="28"/>
          <w:szCs w:val="28"/>
          <w:lang w:eastAsia="ar-SA"/>
        </w:rPr>
        <w:t xml:space="preserve">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w:t>
      </w:r>
      <w:r w:rsidRPr="001D71B7">
        <w:rPr>
          <w:rFonts w:ascii="Times New Roman" w:hAnsi="Times New Roman"/>
          <w:sz w:val="28"/>
          <w:szCs w:val="28"/>
          <w:lang w:eastAsia="ar-SA"/>
        </w:rPr>
        <w:lastRenderedPageBreak/>
        <w:t>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Экспериментировать со своим партнёром: как долго он может пробыть без дыхания при выполнении удушающих приёмов, выдерживать болевой </w:t>
      </w:r>
      <w:r w:rsidRPr="001D71B7">
        <w:rPr>
          <w:rFonts w:ascii="Times New Roman" w:hAnsi="Times New Roman"/>
          <w:sz w:val="28"/>
          <w:szCs w:val="28"/>
          <w:lang w:eastAsia="ar-SA"/>
        </w:rPr>
        <w:lastRenderedPageBreak/>
        <w:t>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xml:space="preserve">, нарушивший Правила по технике безопасности, или намеренно нанёсший ущерб здоровью кого-либо, несет персональную ответственность за </w:t>
      </w:r>
      <w:proofErr w:type="spellStart"/>
      <w:r w:rsidR="003269FA" w:rsidRPr="001D71B7">
        <w:rPr>
          <w:rFonts w:ascii="Times New Roman" w:hAnsi="Times New Roman"/>
          <w:sz w:val="28"/>
          <w:szCs w:val="28"/>
          <w:lang w:eastAsia="ar-SA"/>
        </w:rPr>
        <w:t>вытекаемые</w:t>
      </w:r>
      <w:proofErr w:type="spellEnd"/>
      <w:r w:rsidR="003269FA" w:rsidRPr="001D71B7">
        <w:rPr>
          <w:rFonts w:ascii="Times New Roman" w:hAnsi="Times New Roman"/>
          <w:sz w:val="28"/>
          <w:szCs w:val="28"/>
          <w:lang w:eastAsia="ar-SA"/>
        </w:rPr>
        <w:t xml:space="preserve">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proofErr w:type="spellStart"/>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w:t>
      </w:r>
      <w:proofErr w:type="spellEnd"/>
      <w:r w:rsidRPr="001D71B7">
        <w:rPr>
          <w:rFonts w:ascii="Times New Roman" w:hAnsi="Times New Roman"/>
          <w:sz w:val="28"/>
          <w:szCs w:val="28"/>
          <w:lang w:eastAsia="ar-SA"/>
        </w:rPr>
        <w:t>,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5211F3" w:rsidRDefault="005211F3"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Pr="0013601B" w:rsidRDefault="003269FA" w:rsidP="0013601B">
      <w:pPr>
        <w:spacing w:after="0"/>
        <w:ind w:firstLine="709"/>
        <w:jc w:val="center"/>
        <w:rPr>
          <w:rFonts w:ascii="Times New Roman" w:hAnsi="Times New Roman"/>
          <w:b/>
          <w:sz w:val="28"/>
          <w:szCs w:val="28"/>
        </w:rPr>
      </w:pPr>
      <w:r w:rsidRPr="0013601B">
        <w:rPr>
          <w:rFonts w:ascii="Times New Roman" w:hAnsi="Times New Roman"/>
          <w:b/>
          <w:sz w:val="28"/>
          <w:szCs w:val="28"/>
        </w:rPr>
        <w:lastRenderedPageBreak/>
        <w:t>Используемая и рекомендуемая литература.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Иванов-Катанский С. Техника рукопашного боя. </w:t>
      </w:r>
      <w:proofErr w:type="spellStart"/>
      <w:r w:rsidRPr="00E97C15">
        <w:rPr>
          <w:rFonts w:ascii="Times New Roman" w:hAnsi="Times New Roman"/>
          <w:sz w:val="28"/>
          <w:szCs w:val="28"/>
        </w:rPr>
        <w:t>М.:"Терра"-"TERRA</w:t>
      </w:r>
      <w:proofErr w:type="spellEnd"/>
      <w:r w:rsidRPr="00E97C15">
        <w:rPr>
          <w:rFonts w:ascii="Times New Roman" w:hAnsi="Times New Roman"/>
          <w:sz w:val="28"/>
          <w:szCs w:val="28"/>
        </w:rPr>
        <w:t>",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E97C15">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Масатоши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Накояма</w:t>
      </w:r>
      <w:proofErr w:type="spellEnd"/>
      <w:r w:rsidRPr="00E97C15">
        <w:rPr>
          <w:rFonts w:ascii="Times New Roman" w:hAnsi="Times New Roman"/>
          <w:sz w:val="28"/>
          <w:szCs w:val="28"/>
        </w:rPr>
        <w:t xml:space="preserve">. Динамика каратэ М.: Министерство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1998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E97C15">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Радюков</w:t>
      </w:r>
      <w:proofErr w:type="spellEnd"/>
      <w:r w:rsidRPr="00E97C15">
        <w:rPr>
          <w:rFonts w:ascii="Times New Roman" w:hAnsi="Times New Roman"/>
          <w:sz w:val="28"/>
          <w:szCs w:val="28"/>
        </w:rPr>
        <w:t xml:space="preserve"> В.И. Самоучитель по рукопашному бою. Минск, "Полымя", 1995 г.</w:t>
      </w:r>
    </w:p>
    <w:p w:rsidR="003269FA" w:rsidRPr="00E97C15" w:rsidRDefault="003269FA" w:rsidP="00E97C15">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Сенчуков</w:t>
      </w:r>
      <w:proofErr w:type="spellEnd"/>
      <w:r w:rsidRPr="00E97C15">
        <w:rPr>
          <w:rFonts w:ascii="Times New Roman" w:hAnsi="Times New Roman"/>
          <w:sz w:val="28"/>
          <w:szCs w:val="28"/>
        </w:rPr>
        <w:t xml:space="preserve"> Ю.Ю. Да-</w:t>
      </w:r>
      <w:proofErr w:type="spellStart"/>
      <w:r w:rsidRPr="00E97C15">
        <w:rPr>
          <w:rFonts w:ascii="Times New Roman" w:hAnsi="Times New Roman"/>
          <w:sz w:val="28"/>
          <w:szCs w:val="28"/>
        </w:rPr>
        <w:t>изе</w:t>
      </w:r>
      <w:proofErr w:type="spellEnd"/>
      <w:r w:rsidRPr="00E97C15">
        <w:rPr>
          <w:rFonts w:ascii="Times New Roman" w:hAnsi="Times New Roman"/>
          <w:sz w:val="28"/>
          <w:szCs w:val="28"/>
        </w:rPr>
        <w:t>-шу – искусство пресечения боя. Минск, Современное слово,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w:t>
      </w:r>
      <w:proofErr w:type="spellStart"/>
      <w:r w:rsidRPr="00E97C15">
        <w:rPr>
          <w:rFonts w:ascii="Times New Roman" w:hAnsi="Times New Roman"/>
          <w:sz w:val="28"/>
          <w:szCs w:val="28"/>
        </w:rPr>
        <w:t>Харвест</w:t>
      </w:r>
      <w:proofErr w:type="spellEnd"/>
      <w:r w:rsidRPr="00E97C15">
        <w:rPr>
          <w:rFonts w:ascii="Times New Roman" w:hAnsi="Times New Roman"/>
          <w:sz w:val="28"/>
          <w:szCs w:val="28"/>
        </w:rPr>
        <w:t>,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E97C15">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Цзи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Цзяньчен</w:t>
      </w:r>
      <w:proofErr w:type="spellEnd"/>
      <w:r w:rsidRPr="00E97C15">
        <w:rPr>
          <w:rFonts w:ascii="Times New Roman" w:hAnsi="Times New Roman"/>
          <w:sz w:val="28"/>
          <w:szCs w:val="28"/>
        </w:rPr>
        <w:t xml:space="preserve">. Техника самообороны </w:t>
      </w:r>
      <w:proofErr w:type="spellStart"/>
      <w:r w:rsidRPr="00E97C15">
        <w:rPr>
          <w:rFonts w:ascii="Times New Roman" w:hAnsi="Times New Roman"/>
          <w:sz w:val="28"/>
          <w:szCs w:val="28"/>
        </w:rPr>
        <w:t>дуаньда</w:t>
      </w:r>
      <w:proofErr w:type="spellEnd"/>
      <w:r w:rsidRPr="00E97C15">
        <w:rPr>
          <w:rFonts w:ascii="Times New Roman" w:hAnsi="Times New Roman"/>
          <w:sz w:val="28"/>
          <w:szCs w:val="28"/>
        </w:rPr>
        <w:t>.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Чумаков Е.М. 100 уроков самбо.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1999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Щитов В. Бокс для начинающих.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Ян </w:t>
      </w:r>
      <w:proofErr w:type="spellStart"/>
      <w:r w:rsidRPr="00E97C15">
        <w:rPr>
          <w:rFonts w:ascii="Times New Roman" w:hAnsi="Times New Roman"/>
          <w:sz w:val="28"/>
          <w:szCs w:val="28"/>
        </w:rPr>
        <w:t>Цзюньмин</w:t>
      </w:r>
      <w:proofErr w:type="spellEnd"/>
      <w:r w:rsidRPr="00E97C15">
        <w:rPr>
          <w:rFonts w:ascii="Times New Roman" w:hAnsi="Times New Roman"/>
          <w:sz w:val="28"/>
          <w:szCs w:val="28"/>
        </w:rPr>
        <w:t xml:space="preserve"> Основы шаолиньского стиля "Белый журавль". Боевая сила и </w:t>
      </w:r>
      <w:proofErr w:type="spellStart"/>
      <w:r w:rsidRPr="00E97C15">
        <w:rPr>
          <w:rFonts w:ascii="Times New Roman" w:hAnsi="Times New Roman"/>
          <w:sz w:val="28"/>
          <w:szCs w:val="28"/>
        </w:rPr>
        <w:t>цигун</w:t>
      </w:r>
      <w:proofErr w:type="spellEnd"/>
      <w:r w:rsidRPr="00E97C15">
        <w:rPr>
          <w:rFonts w:ascii="Times New Roman" w:hAnsi="Times New Roman"/>
          <w:sz w:val="28"/>
          <w:szCs w:val="28"/>
        </w:rPr>
        <w:t>.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32E6" w:rsidRDefault="002D32E6" w:rsidP="00FD58E3">
      <w:pPr>
        <w:spacing w:after="0" w:line="240" w:lineRule="auto"/>
      </w:pPr>
      <w:r>
        <w:separator/>
      </w:r>
    </w:p>
  </w:endnote>
  <w:endnote w:type="continuationSeparator" w:id="0">
    <w:p w:rsidR="002D32E6" w:rsidRDefault="002D32E6"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9F1BD3" w:rsidRDefault="009F1BD3"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50498F">
      <w:rPr>
        <w:rStyle w:val="a6"/>
        <w:noProof/>
      </w:rPr>
      <w:t>56</w:t>
    </w:r>
    <w:r>
      <w:rPr>
        <w:rStyle w:val="a6"/>
      </w:rPr>
      <w:fldChar w:fldCharType="end"/>
    </w:r>
  </w:p>
  <w:p w:rsidR="009F1BD3" w:rsidRPr="00276441" w:rsidRDefault="009F1BD3"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32E6" w:rsidRDefault="002D32E6" w:rsidP="00FD58E3">
      <w:pPr>
        <w:spacing w:after="0" w:line="240" w:lineRule="auto"/>
      </w:pPr>
      <w:r>
        <w:separator/>
      </w:r>
    </w:p>
  </w:footnote>
  <w:footnote w:type="continuationSeparator" w:id="0">
    <w:p w:rsidR="002D32E6" w:rsidRDefault="002D32E6"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11"/>
    <w:rsid w:val="00042EF7"/>
    <w:rsid w:val="000511F8"/>
    <w:rsid w:val="00053FE4"/>
    <w:rsid w:val="000719D9"/>
    <w:rsid w:val="00093245"/>
    <w:rsid w:val="00094221"/>
    <w:rsid w:val="000C07AE"/>
    <w:rsid w:val="00110180"/>
    <w:rsid w:val="00116FAD"/>
    <w:rsid w:val="0013601B"/>
    <w:rsid w:val="001C492B"/>
    <w:rsid w:val="001D71B7"/>
    <w:rsid w:val="00204637"/>
    <w:rsid w:val="00220F38"/>
    <w:rsid w:val="00224289"/>
    <w:rsid w:val="0022496E"/>
    <w:rsid w:val="00253317"/>
    <w:rsid w:val="002577FB"/>
    <w:rsid w:val="00276441"/>
    <w:rsid w:val="002D32E6"/>
    <w:rsid w:val="003269FA"/>
    <w:rsid w:val="003665CD"/>
    <w:rsid w:val="00393B16"/>
    <w:rsid w:val="003A2CCA"/>
    <w:rsid w:val="003C4DC6"/>
    <w:rsid w:val="003F7073"/>
    <w:rsid w:val="00490546"/>
    <w:rsid w:val="004913BA"/>
    <w:rsid w:val="004A07B3"/>
    <w:rsid w:val="004A6B04"/>
    <w:rsid w:val="004D63DF"/>
    <w:rsid w:val="0050498F"/>
    <w:rsid w:val="00517C90"/>
    <w:rsid w:val="005211F3"/>
    <w:rsid w:val="005308B6"/>
    <w:rsid w:val="00540E67"/>
    <w:rsid w:val="005775A4"/>
    <w:rsid w:val="005E3A3E"/>
    <w:rsid w:val="00615F11"/>
    <w:rsid w:val="00633AA8"/>
    <w:rsid w:val="0063665D"/>
    <w:rsid w:val="00680C1B"/>
    <w:rsid w:val="00684772"/>
    <w:rsid w:val="006907EF"/>
    <w:rsid w:val="006A5655"/>
    <w:rsid w:val="00720183"/>
    <w:rsid w:val="00750432"/>
    <w:rsid w:val="00757158"/>
    <w:rsid w:val="00771F98"/>
    <w:rsid w:val="007B0D51"/>
    <w:rsid w:val="00822D79"/>
    <w:rsid w:val="008A3257"/>
    <w:rsid w:val="008C6236"/>
    <w:rsid w:val="008D11E6"/>
    <w:rsid w:val="00923D53"/>
    <w:rsid w:val="0097399E"/>
    <w:rsid w:val="0098290E"/>
    <w:rsid w:val="009959B9"/>
    <w:rsid w:val="009E48A6"/>
    <w:rsid w:val="009F1BD3"/>
    <w:rsid w:val="00A441D8"/>
    <w:rsid w:val="00A579D4"/>
    <w:rsid w:val="00A70215"/>
    <w:rsid w:val="00B011C2"/>
    <w:rsid w:val="00BC40C2"/>
    <w:rsid w:val="00BF39A1"/>
    <w:rsid w:val="00C20B33"/>
    <w:rsid w:val="00C47B8A"/>
    <w:rsid w:val="00C839BE"/>
    <w:rsid w:val="00D0584F"/>
    <w:rsid w:val="00D23424"/>
    <w:rsid w:val="00D3382D"/>
    <w:rsid w:val="00D42B5B"/>
    <w:rsid w:val="00D52027"/>
    <w:rsid w:val="00DA40FC"/>
    <w:rsid w:val="00DC26A8"/>
    <w:rsid w:val="00DE2E94"/>
    <w:rsid w:val="00DE3F58"/>
    <w:rsid w:val="00E20D6E"/>
    <w:rsid w:val="00E2624C"/>
    <w:rsid w:val="00E40806"/>
    <w:rsid w:val="00E862DB"/>
    <w:rsid w:val="00E97C15"/>
    <w:rsid w:val="00EB62F9"/>
    <w:rsid w:val="00EC5144"/>
    <w:rsid w:val="00F12D39"/>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iPriority w:val="99"/>
    <w:semiHidden/>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8290E"/>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iPriority w:val="99"/>
    <w:semiHidden/>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619960">
      <w:bodyDiv w:val="1"/>
      <w:marLeft w:val="0"/>
      <w:marRight w:val="0"/>
      <w:marTop w:val="0"/>
      <w:marBottom w:val="0"/>
      <w:divBdr>
        <w:top w:val="none" w:sz="0" w:space="0" w:color="auto"/>
        <w:left w:val="none" w:sz="0" w:space="0" w:color="auto"/>
        <w:bottom w:val="none" w:sz="0" w:space="0" w:color="auto"/>
        <w:right w:val="none" w:sz="0" w:space="0" w:color="auto"/>
      </w:divBdr>
    </w:div>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DB44F-BFE5-4320-9302-77D03373B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15270</Words>
  <Characters>87041</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victor</cp:lastModifiedBy>
  <cp:revision>3</cp:revision>
  <cp:lastPrinted>2020-10-14T05:32:00Z</cp:lastPrinted>
  <dcterms:created xsi:type="dcterms:W3CDTF">2020-10-14T10:16:00Z</dcterms:created>
  <dcterms:modified xsi:type="dcterms:W3CDTF">2020-10-14T13:18:00Z</dcterms:modified>
</cp:coreProperties>
</file>